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643DCC" w:rsidTr="00643DCC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43DCC" w:rsidRPr="0013538C" w:rsidRDefault="00643DCC">
            <w:pPr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40" w:after="40" w:line="260" w:lineRule="exact"/>
              <w:ind w:left="-309" w:hanging="231"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ab/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ab/>
            </w:r>
            <w:r w:rsidRPr="0013538C"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  <w:t xml:space="preserve"> ZAŁACZNIK NR 1</w:t>
            </w:r>
            <w:r w:rsidR="00331E53"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  <w:t>.1</w:t>
            </w:r>
            <w:r w:rsidRPr="0013538C"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  <w:tab/>
            </w:r>
            <w:r w:rsidRPr="0013538C"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  <w:tab/>
            </w:r>
          </w:p>
        </w:tc>
      </w:tr>
    </w:tbl>
    <w:p w:rsidR="00643DCC" w:rsidRDefault="00643DCC" w:rsidP="00643DCC">
      <w:pPr>
        <w:spacing w:before="40" w:after="40" w:line="360" w:lineRule="auto"/>
        <w:rPr>
          <w:rFonts w:ascii="Arial" w:hAnsi="Arial" w:cs="Arial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68"/>
        <w:gridCol w:w="5599"/>
      </w:tblGrid>
      <w:tr w:rsidR="00643DCC" w:rsidRPr="0013538C" w:rsidTr="00643DCC">
        <w:trPr>
          <w:trHeight w:val="947"/>
        </w:trPr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DCC" w:rsidRPr="0013538C" w:rsidRDefault="00643DCC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13538C">
              <w:rPr>
                <w:rFonts w:ascii="Arial" w:hAnsi="Arial" w:cs="Arial"/>
                <w:sz w:val="22"/>
                <w:szCs w:val="22"/>
              </w:rPr>
              <w:br w:type="page"/>
            </w:r>
          </w:p>
          <w:p w:rsidR="00643DCC" w:rsidRPr="0013538C" w:rsidRDefault="00643DCC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  <w:p w:rsidR="00643DCC" w:rsidRPr="0013538C" w:rsidRDefault="00643DCC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  <w:p w:rsidR="00643DCC" w:rsidRPr="006E3DE8" w:rsidRDefault="00643DCC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E3DE8">
              <w:rPr>
                <w:rFonts w:ascii="Arial" w:hAnsi="Arial" w:cs="Arial"/>
                <w:sz w:val="18"/>
                <w:szCs w:val="18"/>
                <w:lang w:eastAsia="en-US"/>
              </w:rPr>
              <w:t>Pieczęć Wykonawcy</w:t>
            </w:r>
          </w:p>
        </w:tc>
        <w:tc>
          <w:tcPr>
            <w:tcW w:w="568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43DCC" w:rsidRPr="0013538C" w:rsidRDefault="00643DCC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 w:rsidRPr="0013538C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OFERTA</w:t>
            </w:r>
          </w:p>
        </w:tc>
      </w:tr>
      <w:tr w:rsidR="00643DCC" w:rsidRPr="0013538C" w:rsidTr="00643DCC">
        <w:trPr>
          <w:trHeight w:val="1193"/>
        </w:trPr>
        <w:tc>
          <w:tcPr>
            <w:tcW w:w="35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3DCC" w:rsidRPr="0013538C" w:rsidRDefault="00643DCC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56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CC" w:rsidRDefault="00643DCC">
            <w:pPr>
              <w:spacing w:line="25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</w:p>
          <w:p w:rsidR="001025D1" w:rsidRPr="0013538C" w:rsidRDefault="001025D1">
            <w:pPr>
              <w:spacing w:line="25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</w:p>
          <w:p w:rsidR="00643DCC" w:rsidRPr="0013538C" w:rsidRDefault="00643DCC">
            <w:pPr>
              <w:spacing w:line="25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 w:rsidRPr="0013538C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 xml:space="preserve">Zachodniopomorski Zarząd </w:t>
            </w:r>
          </w:p>
          <w:p w:rsidR="00643DCC" w:rsidRDefault="00643DCC">
            <w:pPr>
              <w:spacing w:line="25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 w:rsidRPr="0013538C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 xml:space="preserve">Dróg Wojewódzkich w Koszalinie </w:t>
            </w:r>
          </w:p>
          <w:p w:rsidR="00D4388F" w:rsidRPr="0013538C" w:rsidRDefault="00D4388F">
            <w:pPr>
              <w:spacing w:line="25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 xml:space="preserve">Rejon Dróg Wojewódzkich w </w:t>
            </w:r>
            <w:r w:rsidR="00C21E96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Chojnie</w:t>
            </w:r>
          </w:p>
          <w:p w:rsidR="00643DCC" w:rsidRPr="0013538C" w:rsidRDefault="00C21E96">
            <w:pPr>
              <w:spacing w:line="25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ul. Polna 2</w:t>
            </w:r>
          </w:p>
          <w:p w:rsidR="00643DCC" w:rsidRDefault="00C21E96">
            <w:pPr>
              <w:spacing w:line="25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74-500 Chojna</w:t>
            </w:r>
          </w:p>
          <w:p w:rsidR="001025D1" w:rsidRPr="0013538C" w:rsidRDefault="001025D1">
            <w:pPr>
              <w:spacing w:line="25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</w:p>
        </w:tc>
      </w:tr>
    </w:tbl>
    <w:p w:rsidR="00643DCC" w:rsidRPr="0013538C" w:rsidRDefault="00643DCC" w:rsidP="00D37A01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2"/>
          <w:szCs w:val="22"/>
        </w:rPr>
      </w:pPr>
      <w:r w:rsidRPr="0013538C">
        <w:rPr>
          <w:rFonts w:ascii="Arial" w:hAnsi="Arial" w:cs="Arial"/>
          <w:sz w:val="22"/>
          <w:szCs w:val="22"/>
        </w:rPr>
        <w:t>Nawiązując do ogłoszenia o przetargu nieograniczonym na:</w:t>
      </w:r>
    </w:p>
    <w:p w:rsidR="006E3DE8" w:rsidRDefault="00EE02A4" w:rsidP="00331E53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Dostawę znaków drogowych pionowych oraz urządzeń bezpieczeństwa ruchu drogowego dla RDW w Chojnie z podziałem na zadania</w:t>
      </w:r>
      <w:r w:rsidR="006E3DE8">
        <w:rPr>
          <w:rFonts w:ascii="Arial" w:hAnsi="Arial" w:cs="Arial"/>
          <w:b/>
          <w:bCs/>
          <w:sz w:val="22"/>
          <w:szCs w:val="22"/>
        </w:rPr>
        <w:t>.</w:t>
      </w:r>
    </w:p>
    <w:p w:rsidR="00643DCC" w:rsidRPr="0013538C" w:rsidRDefault="00331E53" w:rsidP="00331E53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331E53">
        <w:rPr>
          <w:rFonts w:ascii="Arial" w:hAnsi="Arial" w:cs="Arial"/>
          <w:b/>
          <w:bCs/>
          <w:sz w:val="22"/>
          <w:szCs w:val="22"/>
        </w:rPr>
        <w:t>Zadanie Nr 1 – Znaki drogowe pionowe</w:t>
      </w:r>
      <w:r>
        <w:rPr>
          <w:rFonts w:ascii="Arial" w:hAnsi="Arial" w:cs="Arial"/>
          <w:b/>
          <w:bCs/>
          <w:sz w:val="22"/>
          <w:szCs w:val="22"/>
        </w:rPr>
        <w:t>.</w:t>
      </w:r>
      <w:r w:rsidR="00643DCC" w:rsidRPr="0013538C">
        <w:rPr>
          <w:rFonts w:ascii="Arial" w:hAnsi="Arial" w:cs="Arial"/>
          <w:b/>
          <w:bCs/>
          <w:color w:val="000000"/>
          <w:sz w:val="22"/>
          <w:szCs w:val="22"/>
        </w:rPr>
        <w:tab/>
      </w:r>
      <w:r w:rsidR="00643DCC" w:rsidRPr="0013538C">
        <w:rPr>
          <w:rFonts w:ascii="Arial" w:hAnsi="Arial" w:cs="Arial"/>
          <w:b/>
          <w:bCs/>
          <w:color w:val="000000"/>
          <w:sz w:val="22"/>
          <w:szCs w:val="22"/>
        </w:rPr>
        <w:tab/>
      </w:r>
    </w:p>
    <w:p w:rsidR="006E3DE8" w:rsidRDefault="006E3DE8" w:rsidP="00D37A01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2"/>
          <w:szCs w:val="22"/>
        </w:rPr>
      </w:pPr>
    </w:p>
    <w:p w:rsidR="00643DCC" w:rsidRPr="0013538C" w:rsidRDefault="00643DCC" w:rsidP="00D37A01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2"/>
          <w:szCs w:val="22"/>
        </w:rPr>
      </w:pPr>
      <w:r w:rsidRPr="0013538C">
        <w:rPr>
          <w:rFonts w:ascii="Arial" w:hAnsi="Arial" w:cs="Arial"/>
          <w:sz w:val="22"/>
          <w:szCs w:val="22"/>
        </w:rPr>
        <w:t>MY NIŻEJ PODPISANI</w:t>
      </w:r>
    </w:p>
    <w:p w:rsidR="00643DCC" w:rsidRPr="0013538C" w:rsidRDefault="00643DCC" w:rsidP="00D37A01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2"/>
          <w:szCs w:val="22"/>
        </w:rPr>
      </w:pPr>
      <w:r w:rsidRPr="0013538C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</w:t>
      </w:r>
      <w:r w:rsidR="001025D1" w:rsidRPr="0013538C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</w:t>
      </w:r>
    </w:p>
    <w:p w:rsidR="00643DCC" w:rsidRPr="0013538C" w:rsidRDefault="00643DCC" w:rsidP="00D37A01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2"/>
          <w:szCs w:val="22"/>
        </w:rPr>
      </w:pPr>
      <w:r w:rsidRPr="0013538C">
        <w:rPr>
          <w:rFonts w:ascii="Arial" w:hAnsi="Arial" w:cs="Arial"/>
          <w:sz w:val="22"/>
          <w:szCs w:val="22"/>
        </w:rPr>
        <w:t>działając w imieniu i na rzecz</w:t>
      </w:r>
    </w:p>
    <w:p w:rsidR="00643DCC" w:rsidRDefault="00643DCC" w:rsidP="00D37A01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643DCC" w:rsidRDefault="00643DCC" w:rsidP="00D37A01">
      <w:pPr>
        <w:autoSpaceDE w:val="0"/>
        <w:autoSpaceDN w:val="0"/>
        <w:adjustRightInd w:val="0"/>
        <w:spacing w:before="40" w:after="40" w:line="276" w:lineRule="auto"/>
        <w:jc w:val="center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(nazwa (firma) dokładny adres Wykonawcy/Wykonawców) (w przypadku składania oferty przez podmioty występujące wspólnie podać nazwy(firmy) </w:t>
      </w:r>
    </w:p>
    <w:p w:rsidR="00643DCC" w:rsidRDefault="00643DCC" w:rsidP="007E662B">
      <w:pPr>
        <w:autoSpaceDE w:val="0"/>
        <w:autoSpaceDN w:val="0"/>
        <w:adjustRightInd w:val="0"/>
        <w:spacing w:before="40" w:after="40" w:line="276" w:lineRule="auto"/>
        <w:jc w:val="center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sz w:val="20"/>
          <w:szCs w:val="20"/>
          <w:vertAlign w:val="superscript"/>
        </w:rPr>
        <w:t>i dokładne adresy wszystkich wspólników spółki cywilnej lub członków konsorcjum)</w:t>
      </w:r>
    </w:p>
    <w:p w:rsidR="00643DCC" w:rsidRDefault="00643DCC" w:rsidP="0043308A">
      <w:pPr>
        <w:numPr>
          <w:ilvl w:val="0"/>
          <w:numId w:val="49"/>
        </w:numPr>
        <w:tabs>
          <w:tab w:val="num" w:pos="284"/>
        </w:tabs>
        <w:autoSpaceDE w:val="0"/>
        <w:autoSpaceDN w:val="0"/>
        <w:adjustRightInd w:val="0"/>
        <w:spacing w:before="40" w:after="4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13538C">
        <w:rPr>
          <w:rFonts w:ascii="Arial" w:hAnsi="Arial" w:cs="Arial"/>
          <w:sz w:val="22"/>
          <w:szCs w:val="22"/>
        </w:rPr>
        <w:t>SKŁADAM</w:t>
      </w:r>
      <w:r w:rsidR="006E3DE8">
        <w:rPr>
          <w:rFonts w:ascii="Arial" w:hAnsi="Arial" w:cs="Arial"/>
          <w:sz w:val="22"/>
          <w:szCs w:val="22"/>
        </w:rPr>
        <w:t>/M</w:t>
      </w:r>
      <w:r w:rsidRPr="0013538C">
        <w:rPr>
          <w:rFonts w:ascii="Arial" w:hAnsi="Arial" w:cs="Arial"/>
          <w:sz w:val="22"/>
          <w:szCs w:val="22"/>
        </w:rPr>
        <w:t xml:space="preserve">Y OFERTĘ na wykonanie przedmiotu zamówienia w zakresie określonym </w:t>
      </w:r>
      <w:r w:rsidR="0013538C">
        <w:rPr>
          <w:rFonts w:ascii="Arial" w:hAnsi="Arial" w:cs="Arial"/>
          <w:sz w:val="22"/>
          <w:szCs w:val="22"/>
        </w:rPr>
        <w:br/>
      </w:r>
      <w:r w:rsidRPr="0013538C">
        <w:rPr>
          <w:rFonts w:ascii="Arial" w:hAnsi="Arial" w:cs="Arial"/>
          <w:sz w:val="22"/>
          <w:szCs w:val="22"/>
        </w:rPr>
        <w:t>w Specyfikacji Istotnych Warunków Zamówienia.</w:t>
      </w:r>
    </w:p>
    <w:p w:rsidR="001025D1" w:rsidRPr="0013538C" w:rsidRDefault="001025D1" w:rsidP="001025D1">
      <w:pPr>
        <w:autoSpaceDE w:val="0"/>
        <w:autoSpaceDN w:val="0"/>
        <w:adjustRightInd w:val="0"/>
        <w:spacing w:before="40" w:after="40" w:line="276" w:lineRule="auto"/>
        <w:ind w:left="284"/>
        <w:jc w:val="both"/>
        <w:rPr>
          <w:rFonts w:ascii="Arial" w:hAnsi="Arial" w:cs="Arial"/>
          <w:sz w:val="22"/>
          <w:szCs w:val="22"/>
        </w:rPr>
      </w:pPr>
    </w:p>
    <w:p w:rsidR="00643DCC" w:rsidRDefault="00643DCC" w:rsidP="0043308A">
      <w:pPr>
        <w:numPr>
          <w:ilvl w:val="0"/>
          <w:numId w:val="49"/>
        </w:numPr>
        <w:tabs>
          <w:tab w:val="num" w:pos="284"/>
        </w:tabs>
        <w:autoSpaceDE w:val="0"/>
        <w:autoSpaceDN w:val="0"/>
        <w:adjustRightInd w:val="0"/>
        <w:spacing w:before="40" w:after="4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13538C">
        <w:rPr>
          <w:rFonts w:ascii="Arial" w:hAnsi="Arial" w:cs="Arial"/>
          <w:sz w:val="22"/>
          <w:szCs w:val="22"/>
        </w:rPr>
        <w:t>OŚWIADCZAM</w:t>
      </w:r>
      <w:r w:rsidR="006E3DE8">
        <w:rPr>
          <w:rFonts w:ascii="Arial" w:hAnsi="Arial" w:cs="Arial"/>
          <w:sz w:val="22"/>
          <w:szCs w:val="22"/>
        </w:rPr>
        <w:t>/M</w:t>
      </w:r>
      <w:r w:rsidRPr="0013538C">
        <w:rPr>
          <w:rFonts w:ascii="Arial" w:hAnsi="Arial" w:cs="Arial"/>
          <w:sz w:val="22"/>
          <w:szCs w:val="22"/>
        </w:rPr>
        <w:t xml:space="preserve">Y, że zapoznaliśmy się ze Specyfikacją Istotnych Warunków Zamówienia </w:t>
      </w:r>
      <w:r w:rsidR="0013538C">
        <w:rPr>
          <w:rFonts w:ascii="Arial" w:hAnsi="Arial" w:cs="Arial"/>
          <w:sz w:val="22"/>
          <w:szCs w:val="22"/>
        </w:rPr>
        <w:br/>
      </w:r>
      <w:r w:rsidRPr="0013538C">
        <w:rPr>
          <w:rFonts w:ascii="Arial" w:hAnsi="Arial" w:cs="Arial"/>
          <w:sz w:val="22"/>
          <w:szCs w:val="22"/>
        </w:rPr>
        <w:t>i uznajemy się za związanych określonymi w niej postanowieniami i zasadami postępowania.</w:t>
      </w:r>
    </w:p>
    <w:p w:rsidR="001025D1" w:rsidRPr="0013538C" w:rsidRDefault="001025D1" w:rsidP="001025D1">
      <w:pPr>
        <w:autoSpaceDE w:val="0"/>
        <w:autoSpaceDN w:val="0"/>
        <w:adjustRightInd w:val="0"/>
        <w:spacing w:before="40" w:after="40" w:line="276" w:lineRule="auto"/>
        <w:ind w:left="284"/>
        <w:jc w:val="both"/>
        <w:rPr>
          <w:rFonts w:ascii="Arial" w:hAnsi="Arial" w:cs="Arial"/>
          <w:sz w:val="22"/>
          <w:szCs w:val="22"/>
        </w:rPr>
      </w:pPr>
    </w:p>
    <w:p w:rsidR="00643DCC" w:rsidRPr="006E3DE8" w:rsidRDefault="006E3DE8" w:rsidP="006E3DE8">
      <w:pPr>
        <w:numPr>
          <w:ilvl w:val="0"/>
          <w:numId w:val="49"/>
        </w:numPr>
        <w:tabs>
          <w:tab w:val="num" w:pos="284"/>
        </w:tabs>
        <w:autoSpaceDE w:val="0"/>
        <w:autoSpaceDN w:val="0"/>
        <w:adjustRightInd w:val="0"/>
        <w:spacing w:before="40" w:after="4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OFERUJĘ/MY</w:t>
      </w:r>
      <w:r w:rsidR="00643DCC" w:rsidRPr="0013538C">
        <w:rPr>
          <w:rFonts w:ascii="Arial" w:hAnsi="Arial" w:cs="Arial"/>
          <w:sz w:val="22"/>
          <w:szCs w:val="22"/>
        </w:rPr>
        <w:t xml:space="preserve"> wykonanie całości zamówienia za cenę brutto: .......................................zł (słownie złotych: …………………………………</w:t>
      </w:r>
      <w:r>
        <w:rPr>
          <w:rFonts w:ascii="Arial" w:hAnsi="Arial" w:cs="Arial"/>
          <w:sz w:val="22"/>
          <w:szCs w:val="22"/>
        </w:rPr>
        <w:t>……...</w:t>
      </w:r>
      <w:r w:rsidR="00643DCC" w:rsidRPr="0013538C">
        <w:rPr>
          <w:rFonts w:ascii="Arial" w:hAnsi="Arial" w:cs="Arial"/>
          <w:sz w:val="22"/>
          <w:szCs w:val="22"/>
        </w:rPr>
        <w:t>………………) przy stawce VAT 23%</w:t>
      </w:r>
      <w:r>
        <w:rPr>
          <w:rFonts w:ascii="Arial" w:hAnsi="Arial" w:cs="Arial"/>
          <w:sz w:val="22"/>
          <w:szCs w:val="22"/>
        </w:rPr>
        <w:t>.</w:t>
      </w:r>
      <w:r w:rsidR="00643DCC" w:rsidRPr="006E3DE8">
        <w:rPr>
          <w:rFonts w:ascii="Arial" w:hAnsi="Arial" w:cs="Arial"/>
          <w:sz w:val="22"/>
          <w:szCs w:val="22"/>
        </w:rPr>
        <w:t xml:space="preserve"> </w:t>
      </w:r>
    </w:p>
    <w:p w:rsidR="001025D1" w:rsidRDefault="006E3DE8" w:rsidP="006E3DE8">
      <w:pPr>
        <w:numPr>
          <w:ilvl w:val="0"/>
          <w:numId w:val="49"/>
        </w:numPr>
        <w:tabs>
          <w:tab w:val="clear" w:pos="705"/>
          <w:tab w:val="num" w:pos="284"/>
        </w:tabs>
        <w:spacing w:before="12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6E3DE8">
        <w:rPr>
          <w:rFonts w:ascii="Arial" w:hAnsi="Arial" w:cs="Arial"/>
          <w:sz w:val="22"/>
          <w:szCs w:val="22"/>
        </w:rPr>
        <w:t>OŚWIADCZAM/MY</w:t>
      </w:r>
      <w:r w:rsidR="00643DCC" w:rsidRPr="0013538C">
        <w:rPr>
          <w:rFonts w:ascii="Arial" w:hAnsi="Arial" w:cs="Arial"/>
          <w:sz w:val="22"/>
          <w:szCs w:val="22"/>
        </w:rPr>
        <w:t xml:space="preserve">, że </w:t>
      </w:r>
      <w:r w:rsidR="00D4388F">
        <w:rPr>
          <w:rFonts w:ascii="Arial" w:hAnsi="Arial" w:cs="Arial"/>
          <w:sz w:val="22"/>
          <w:szCs w:val="22"/>
        </w:rPr>
        <w:t>na wykonany przedmiot umowy udzielamy gwarancji (licząc od dnia następnego od daty podpisania protokołu zdawczo – odbiorczego):</w:t>
      </w:r>
    </w:p>
    <w:p w:rsidR="00D4388F" w:rsidRPr="00D4388F" w:rsidRDefault="00D4388F" w:rsidP="006F34A2">
      <w:pPr>
        <w:pStyle w:val="Akapitzlist"/>
        <w:numPr>
          <w:ilvl w:val="0"/>
          <w:numId w:val="124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na znaki i elementy wykonane przy użyciu folii odblaskowej Typu 1 – 7 lat,</w:t>
      </w:r>
    </w:p>
    <w:p w:rsidR="00D4388F" w:rsidRPr="00D2088E" w:rsidRDefault="00D4388F" w:rsidP="006F34A2">
      <w:pPr>
        <w:pStyle w:val="Akapitzlist"/>
        <w:numPr>
          <w:ilvl w:val="0"/>
          <w:numId w:val="124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 xml:space="preserve">na znaki i </w:t>
      </w:r>
      <w:r w:rsidR="00D2088E">
        <w:rPr>
          <w:rFonts w:ascii="Arial" w:hAnsi="Arial" w:cs="Arial"/>
          <w:sz w:val="22"/>
          <w:szCs w:val="22"/>
          <w:lang w:val="pl-PL"/>
        </w:rPr>
        <w:t>elementy wykonane przy użyciu folii odblaskowej Typu 2 – 10 lat,</w:t>
      </w:r>
    </w:p>
    <w:p w:rsidR="00D2088E" w:rsidRPr="00D2088E" w:rsidRDefault="00D2088E" w:rsidP="006F34A2">
      <w:pPr>
        <w:pStyle w:val="Akapitzlist"/>
        <w:numPr>
          <w:ilvl w:val="0"/>
          <w:numId w:val="124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na konstrukcje wsporcze – 5 lat,</w:t>
      </w:r>
    </w:p>
    <w:p w:rsidR="00D2088E" w:rsidRPr="00D4388F" w:rsidRDefault="00D2088E" w:rsidP="006F34A2">
      <w:pPr>
        <w:pStyle w:val="Akapitzlist"/>
        <w:numPr>
          <w:ilvl w:val="0"/>
          <w:numId w:val="124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na pozostałe elementy – 12 miesięcy</w:t>
      </w:r>
    </w:p>
    <w:p w:rsidR="00D2088E" w:rsidRDefault="00233E1C" w:rsidP="00233E1C">
      <w:pPr>
        <w:numPr>
          <w:ilvl w:val="0"/>
          <w:numId w:val="49"/>
        </w:numPr>
        <w:tabs>
          <w:tab w:val="clear" w:pos="705"/>
          <w:tab w:val="num" w:pos="426"/>
        </w:tabs>
        <w:spacing w:before="12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233E1C">
        <w:rPr>
          <w:rFonts w:ascii="Arial" w:hAnsi="Arial" w:cs="Arial"/>
          <w:sz w:val="22"/>
          <w:szCs w:val="22"/>
        </w:rPr>
        <w:lastRenderedPageBreak/>
        <w:t>OŚWIADCZAM/MY</w:t>
      </w:r>
      <w:r w:rsidR="00D2088E">
        <w:rPr>
          <w:rFonts w:ascii="Arial" w:hAnsi="Arial" w:cs="Arial"/>
          <w:sz w:val="22"/>
          <w:szCs w:val="22"/>
        </w:rPr>
        <w:t xml:space="preserve">, że dostawę wykonamy w maksymalnym </w:t>
      </w:r>
      <w:r w:rsidR="00DB241F">
        <w:rPr>
          <w:rFonts w:ascii="Arial" w:hAnsi="Arial" w:cs="Arial"/>
          <w:sz w:val="22"/>
          <w:szCs w:val="22"/>
        </w:rPr>
        <w:t>terminie – 30</w:t>
      </w:r>
      <w:r w:rsidR="0019281C">
        <w:rPr>
          <w:rFonts w:ascii="Arial" w:hAnsi="Arial" w:cs="Arial"/>
          <w:sz w:val="22"/>
          <w:szCs w:val="22"/>
        </w:rPr>
        <w:t xml:space="preserve"> dni roboczych</w:t>
      </w:r>
      <w:r w:rsidR="00D2088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br/>
      </w:r>
      <w:r w:rsidR="00D2088E">
        <w:rPr>
          <w:rFonts w:ascii="Arial" w:hAnsi="Arial" w:cs="Arial"/>
          <w:sz w:val="22"/>
          <w:szCs w:val="22"/>
        </w:rPr>
        <w:t>z zastrzeżeniem pkt. 6.</w:t>
      </w:r>
    </w:p>
    <w:p w:rsidR="0037592A" w:rsidRPr="005745E5" w:rsidRDefault="0037592A" w:rsidP="0037592A">
      <w:pPr>
        <w:widowControl w:val="0"/>
        <w:numPr>
          <w:ilvl w:val="0"/>
          <w:numId w:val="49"/>
        </w:numPr>
        <w:tabs>
          <w:tab w:val="left" w:pos="284"/>
        </w:tabs>
        <w:autoSpaceDE w:val="0"/>
        <w:autoSpaceDN w:val="0"/>
        <w:adjustRightInd w:val="0"/>
        <w:spacing w:before="60" w:line="276" w:lineRule="auto"/>
        <w:jc w:val="both"/>
        <w:rPr>
          <w:rFonts w:ascii="Arial" w:hAnsi="Arial" w:cs="Arial"/>
          <w:sz w:val="22"/>
          <w:szCs w:val="22"/>
        </w:rPr>
      </w:pPr>
      <w:r w:rsidRPr="005745E5">
        <w:rPr>
          <w:rFonts w:ascii="Arial" w:hAnsi="Arial" w:cs="Arial"/>
          <w:sz w:val="22"/>
          <w:szCs w:val="22"/>
        </w:rPr>
        <w:t>DEKLARUJĘ/MY skrócen</w:t>
      </w:r>
      <w:r>
        <w:rPr>
          <w:rFonts w:ascii="Arial" w:hAnsi="Arial" w:cs="Arial"/>
          <w:sz w:val="22"/>
          <w:szCs w:val="22"/>
        </w:rPr>
        <w:t>ie terminu realizacji dostawy</w:t>
      </w:r>
      <w:r w:rsidRPr="005745E5">
        <w:rPr>
          <w:rFonts w:ascii="Arial" w:hAnsi="Arial" w:cs="Arial"/>
          <w:sz w:val="22"/>
          <w:szCs w:val="22"/>
        </w:rPr>
        <w:t>:</w:t>
      </w:r>
    </w:p>
    <w:p w:rsidR="0037592A" w:rsidRPr="005745E5" w:rsidRDefault="0037592A" w:rsidP="0037592A">
      <w:pPr>
        <w:widowControl w:val="0"/>
        <w:suppressAutoHyphens/>
        <w:autoSpaceDE w:val="0"/>
        <w:autoSpaceDN w:val="0"/>
        <w:adjustRightInd w:val="0"/>
        <w:spacing w:before="120" w:line="276" w:lineRule="auto"/>
        <w:ind w:left="474" w:hanging="190"/>
        <w:jc w:val="both"/>
        <w:rPr>
          <w:rFonts w:ascii="Arial" w:hAnsi="Arial" w:cs="Arial"/>
          <w:sz w:val="22"/>
          <w:szCs w:val="22"/>
          <w:lang w:eastAsia="en-US"/>
        </w:rPr>
      </w:pPr>
      <w:r w:rsidRPr="005745E5">
        <w:rPr>
          <w:rFonts w:ascii="Arial" w:hAnsi="Arial" w:cs="Arial"/>
          <w:sz w:val="22"/>
          <w:szCs w:val="22"/>
          <w:lang w:eastAsia="en-US"/>
        </w:rPr>
        <w:fldChar w:fldCharType="begin">
          <w:ffData>
            <w:name w:val="Wybór8"/>
            <w:enabled/>
            <w:calcOnExit w:val="0"/>
            <w:checkBox>
              <w:sizeAuto/>
              <w:default w:val="0"/>
            </w:checkBox>
          </w:ffData>
        </w:fldChar>
      </w:r>
      <w:r w:rsidRPr="005745E5">
        <w:rPr>
          <w:rFonts w:ascii="Arial" w:hAnsi="Arial" w:cs="Arial"/>
          <w:sz w:val="22"/>
          <w:szCs w:val="22"/>
          <w:lang w:eastAsia="en-US"/>
        </w:rPr>
        <w:instrText xml:space="preserve"> FORMCHECKBOX </w:instrText>
      </w:r>
      <w:r w:rsidR="005F684A">
        <w:rPr>
          <w:rFonts w:ascii="Arial" w:hAnsi="Arial" w:cs="Arial"/>
          <w:sz w:val="22"/>
          <w:szCs w:val="22"/>
          <w:lang w:eastAsia="en-US"/>
        </w:rPr>
      </w:r>
      <w:r w:rsidR="005F684A">
        <w:rPr>
          <w:rFonts w:ascii="Arial" w:hAnsi="Arial" w:cs="Arial"/>
          <w:sz w:val="22"/>
          <w:szCs w:val="22"/>
          <w:lang w:eastAsia="en-US"/>
        </w:rPr>
        <w:fldChar w:fldCharType="separate"/>
      </w:r>
      <w:r w:rsidRPr="005745E5">
        <w:rPr>
          <w:rFonts w:ascii="Arial" w:hAnsi="Arial" w:cs="Arial"/>
          <w:sz w:val="22"/>
          <w:szCs w:val="22"/>
          <w:lang w:eastAsia="en-US"/>
        </w:rPr>
        <w:fldChar w:fldCharType="end"/>
      </w:r>
      <w:r w:rsidR="00024B8D">
        <w:rPr>
          <w:rFonts w:ascii="Arial" w:hAnsi="Arial" w:cs="Arial"/>
          <w:sz w:val="22"/>
          <w:szCs w:val="22"/>
          <w:lang w:eastAsia="en-US"/>
        </w:rPr>
        <w:t xml:space="preserve"> o 5</w:t>
      </w:r>
      <w:r w:rsidRPr="005745E5">
        <w:rPr>
          <w:rFonts w:ascii="Arial" w:hAnsi="Arial" w:cs="Arial"/>
          <w:sz w:val="22"/>
          <w:szCs w:val="22"/>
          <w:lang w:eastAsia="en-US"/>
        </w:rPr>
        <w:t xml:space="preserve"> dni roboczych </w:t>
      </w:r>
    </w:p>
    <w:p w:rsidR="0037592A" w:rsidRPr="005745E5" w:rsidRDefault="0037592A" w:rsidP="0037592A">
      <w:pPr>
        <w:widowControl w:val="0"/>
        <w:suppressAutoHyphens/>
        <w:autoSpaceDE w:val="0"/>
        <w:autoSpaceDN w:val="0"/>
        <w:adjustRightInd w:val="0"/>
        <w:spacing w:before="120" w:line="276" w:lineRule="auto"/>
        <w:ind w:left="284" w:hanging="190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ab/>
      </w:r>
      <w:r w:rsidRPr="005745E5">
        <w:rPr>
          <w:rFonts w:ascii="Arial" w:hAnsi="Arial" w:cs="Arial"/>
          <w:sz w:val="22"/>
          <w:szCs w:val="22"/>
          <w:lang w:eastAsia="en-US"/>
        </w:rPr>
        <w:fldChar w:fldCharType="begin">
          <w:ffData>
            <w:name w:val="Wybór8"/>
            <w:enabled/>
            <w:calcOnExit w:val="0"/>
            <w:checkBox>
              <w:sizeAuto/>
              <w:default w:val="0"/>
            </w:checkBox>
          </w:ffData>
        </w:fldChar>
      </w:r>
      <w:r w:rsidRPr="005745E5">
        <w:rPr>
          <w:rFonts w:ascii="Arial" w:hAnsi="Arial" w:cs="Arial"/>
          <w:sz w:val="22"/>
          <w:szCs w:val="22"/>
          <w:lang w:eastAsia="en-US"/>
        </w:rPr>
        <w:instrText xml:space="preserve"> FORMCHECKBOX </w:instrText>
      </w:r>
      <w:r w:rsidR="005F684A">
        <w:rPr>
          <w:rFonts w:ascii="Arial" w:hAnsi="Arial" w:cs="Arial"/>
          <w:sz w:val="22"/>
          <w:szCs w:val="22"/>
          <w:lang w:eastAsia="en-US"/>
        </w:rPr>
      </w:r>
      <w:r w:rsidR="005F684A">
        <w:rPr>
          <w:rFonts w:ascii="Arial" w:hAnsi="Arial" w:cs="Arial"/>
          <w:sz w:val="22"/>
          <w:szCs w:val="22"/>
          <w:lang w:eastAsia="en-US"/>
        </w:rPr>
        <w:fldChar w:fldCharType="separate"/>
      </w:r>
      <w:r w:rsidRPr="005745E5">
        <w:rPr>
          <w:rFonts w:ascii="Arial" w:hAnsi="Arial" w:cs="Arial"/>
          <w:sz w:val="22"/>
          <w:szCs w:val="22"/>
          <w:lang w:eastAsia="en-US"/>
        </w:rPr>
        <w:fldChar w:fldCharType="end"/>
      </w:r>
      <w:r w:rsidR="00024B8D">
        <w:rPr>
          <w:rFonts w:ascii="Arial" w:hAnsi="Arial" w:cs="Arial"/>
          <w:sz w:val="22"/>
          <w:szCs w:val="22"/>
          <w:lang w:eastAsia="en-US"/>
        </w:rPr>
        <w:t xml:space="preserve"> o10</w:t>
      </w:r>
      <w:r w:rsidRPr="005745E5">
        <w:rPr>
          <w:rFonts w:ascii="Arial" w:hAnsi="Arial" w:cs="Arial"/>
          <w:sz w:val="22"/>
          <w:szCs w:val="22"/>
          <w:lang w:eastAsia="en-US"/>
        </w:rPr>
        <w:t xml:space="preserve"> dni roboczych </w:t>
      </w:r>
    </w:p>
    <w:p w:rsidR="0037592A" w:rsidRPr="005745E5" w:rsidRDefault="0037592A" w:rsidP="0037592A">
      <w:pPr>
        <w:widowControl w:val="0"/>
        <w:suppressAutoHyphens/>
        <w:autoSpaceDE w:val="0"/>
        <w:autoSpaceDN w:val="0"/>
        <w:adjustRightInd w:val="0"/>
        <w:spacing w:before="120" w:line="276" w:lineRule="auto"/>
        <w:ind w:left="474" w:hanging="190"/>
        <w:jc w:val="both"/>
        <w:rPr>
          <w:rFonts w:ascii="Arial" w:hAnsi="Arial" w:cs="Arial"/>
          <w:sz w:val="22"/>
          <w:szCs w:val="22"/>
          <w:lang w:eastAsia="en-US"/>
        </w:rPr>
      </w:pPr>
      <w:r w:rsidRPr="005745E5">
        <w:rPr>
          <w:rFonts w:ascii="Arial" w:hAnsi="Arial" w:cs="Arial"/>
          <w:sz w:val="22"/>
          <w:szCs w:val="22"/>
          <w:lang w:eastAsia="en-US"/>
        </w:rPr>
        <w:fldChar w:fldCharType="begin">
          <w:ffData>
            <w:name w:val="Wybór8"/>
            <w:enabled/>
            <w:calcOnExit w:val="0"/>
            <w:checkBox>
              <w:sizeAuto/>
              <w:default w:val="0"/>
            </w:checkBox>
          </w:ffData>
        </w:fldChar>
      </w:r>
      <w:r w:rsidRPr="005745E5">
        <w:rPr>
          <w:rFonts w:ascii="Arial" w:hAnsi="Arial" w:cs="Arial"/>
          <w:sz w:val="22"/>
          <w:szCs w:val="22"/>
          <w:lang w:eastAsia="en-US"/>
        </w:rPr>
        <w:instrText xml:space="preserve"> FORMCHECKBOX </w:instrText>
      </w:r>
      <w:r w:rsidR="005F684A">
        <w:rPr>
          <w:rFonts w:ascii="Arial" w:hAnsi="Arial" w:cs="Arial"/>
          <w:sz w:val="22"/>
          <w:szCs w:val="22"/>
          <w:lang w:eastAsia="en-US"/>
        </w:rPr>
      </w:r>
      <w:r w:rsidR="005F684A">
        <w:rPr>
          <w:rFonts w:ascii="Arial" w:hAnsi="Arial" w:cs="Arial"/>
          <w:sz w:val="22"/>
          <w:szCs w:val="22"/>
          <w:lang w:eastAsia="en-US"/>
        </w:rPr>
        <w:fldChar w:fldCharType="separate"/>
      </w:r>
      <w:r w:rsidRPr="005745E5">
        <w:rPr>
          <w:rFonts w:ascii="Arial" w:hAnsi="Arial" w:cs="Arial"/>
          <w:sz w:val="22"/>
          <w:szCs w:val="22"/>
          <w:lang w:eastAsia="en-US"/>
        </w:rPr>
        <w:fldChar w:fldCharType="end"/>
      </w:r>
      <w:r>
        <w:rPr>
          <w:rFonts w:ascii="Arial" w:hAnsi="Arial" w:cs="Arial"/>
          <w:sz w:val="22"/>
          <w:szCs w:val="22"/>
          <w:lang w:eastAsia="en-US"/>
        </w:rPr>
        <w:t xml:space="preserve"> </w:t>
      </w:r>
      <w:r w:rsidR="00024B8D">
        <w:rPr>
          <w:rFonts w:ascii="Arial" w:hAnsi="Arial" w:cs="Arial"/>
          <w:sz w:val="22"/>
          <w:szCs w:val="22"/>
          <w:lang w:eastAsia="en-US"/>
        </w:rPr>
        <w:t>o 15</w:t>
      </w:r>
      <w:r w:rsidRPr="005745E5">
        <w:rPr>
          <w:rFonts w:ascii="Arial" w:hAnsi="Arial" w:cs="Arial"/>
          <w:sz w:val="22"/>
          <w:szCs w:val="22"/>
          <w:lang w:eastAsia="en-US"/>
        </w:rPr>
        <w:t xml:space="preserve"> dni roboczych</w:t>
      </w:r>
    </w:p>
    <w:p w:rsidR="0037592A" w:rsidRPr="005745E5" w:rsidRDefault="0037592A" w:rsidP="0037592A">
      <w:pPr>
        <w:widowControl w:val="0"/>
        <w:suppressAutoHyphens/>
        <w:autoSpaceDE w:val="0"/>
        <w:autoSpaceDN w:val="0"/>
        <w:adjustRightInd w:val="0"/>
        <w:spacing w:before="120" w:line="276" w:lineRule="auto"/>
        <w:ind w:left="474" w:hanging="190"/>
        <w:jc w:val="both"/>
        <w:rPr>
          <w:rFonts w:ascii="Arial" w:hAnsi="Arial" w:cs="Arial"/>
          <w:sz w:val="22"/>
          <w:szCs w:val="22"/>
          <w:lang w:eastAsia="en-US"/>
        </w:rPr>
      </w:pPr>
      <w:r w:rsidRPr="005745E5">
        <w:rPr>
          <w:rFonts w:ascii="Arial" w:hAnsi="Arial" w:cs="Arial"/>
          <w:sz w:val="22"/>
          <w:szCs w:val="22"/>
          <w:lang w:eastAsia="en-US"/>
        </w:rPr>
        <w:fldChar w:fldCharType="begin">
          <w:ffData>
            <w:name w:val="Wybór8"/>
            <w:enabled/>
            <w:calcOnExit w:val="0"/>
            <w:checkBox>
              <w:sizeAuto/>
              <w:default w:val="0"/>
            </w:checkBox>
          </w:ffData>
        </w:fldChar>
      </w:r>
      <w:r w:rsidRPr="005745E5">
        <w:rPr>
          <w:rFonts w:ascii="Arial" w:hAnsi="Arial" w:cs="Arial"/>
          <w:sz w:val="22"/>
          <w:szCs w:val="22"/>
          <w:lang w:eastAsia="en-US"/>
        </w:rPr>
        <w:instrText xml:space="preserve"> FORMCHECKBOX </w:instrText>
      </w:r>
      <w:r w:rsidR="005F684A">
        <w:rPr>
          <w:rFonts w:ascii="Arial" w:hAnsi="Arial" w:cs="Arial"/>
          <w:sz w:val="22"/>
          <w:szCs w:val="22"/>
          <w:lang w:eastAsia="en-US"/>
        </w:rPr>
      </w:r>
      <w:r w:rsidR="005F684A">
        <w:rPr>
          <w:rFonts w:ascii="Arial" w:hAnsi="Arial" w:cs="Arial"/>
          <w:sz w:val="22"/>
          <w:szCs w:val="22"/>
          <w:lang w:eastAsia="en-US"/>
        </w:rPr>
        <w:fldChar w:fldCharType="separate"/>
      </w:r>
      <w:r w:rsidRPr="005745E5">
        <w:rPr>
          <w:rFonts w:ascii="Arial" w:hAnsi="Arial" w:cs="Arial"/>
          <w:sz w:val="22"/>
          <w:szCs w:val="22"/>
          <w:lang w:eastAsia="en-US"/>
        </w:rPr>
        <w:fldChar w:fldCharType="end"/>
      </w:r>
      <w:r w:rsidRPr="005745E5">
        <w:rPr>
          <w:rFonts w:ascii="Arial" w:hAnsi="Arial" w:cs="Arial"/>
          <w:sz w:val="22"/>
          <w:szCs w:val="22"/>
          <w:lang w:eastAsia="en-US"/>
        </w:rPr>
        <w:t xml:space="preserve"> </w:t>
      </w:r>
      <w:r>
        <w:rPr>
          <w:rFonts w:ascii="Arial" w:hAnsi="Arial" w:cs="Arial"/>
          <w:sz w:val="22"/>
          <w:szCs w:val="22"/>
          <w:lang w:eastAsia="en-US"/>
        </w:rPr>
        <w:t>o</w:t>
      </w:r>
      <w:r w:rsidR="00024B8D">
        <w:rPr>
          <w:rFonts w:ascii="Arial" w:hAnsi="Arial" w:cs="Arial"/>
          <w:sz w:val="22"/>
          <w:szCs w:val="22"/>
          <w:lang w:eastAsia="en-US"/>
        </w:rPr>
        <w:t xml:space="preserve"> 20</w:t>
      </w:r>
      <w:r w:rsidRPr="005745E5">
        <w:rPr>
          <w:rFonts w:ascii="Arial" w:hAnsi="Arial" w:cs="Arial"/>
          <w:sz w:val="22"/>
          <w:szCs w:val="22"/>
          <w:lang w:eastAsia="en-US"/>
        </w:rPr>
        <w:t xml:space="preserve"> dni roboczych</w:t>
      </w:r>
    </w:p>
    <w:p w:rsidR="0037592A" w:rsidRPr="007A4318" w:rsidRDefault="0037592A" w:rsidP="0037592A">
      <w:pPr>
        <w:widowControl w:val="0"/>
        <w:suppressAutoHyphens/>
        <w:autoSpaceDE w:val="0"/>
        <w:autoSpaceDN w:val="0"/>
        <w:adjustRightInd w:val="0"/>
        <w:ind w:left="417"/>
        <w:jc w:val="both"/>
        <w:rPr>
          <w:rFonts w:ascii="Arial" w:hAnsi="Arial" w:cs="Arial"/>
          <w:i/>
          <w:iCs/>
          <w:sz w:val="20"/>
          <w:szCs w:val="20"/>
        </w:rPr>
      </w:pPr>
    </w:p>
    <w:p w:rsidR="0037592A" w:rsidRPr="00776ECA" w:rsidRDefault="0037592A" w:rsidP="00D97AA7">
      <w:pPr>
        <w:widowControl w:val="0"/>
        <w:suppressAutoHyphens/>
        <w:autoSpaceDE w:val="0"/>
        <w:autoSpaceDN w:val="0"/>
        <w:adjustRightInd w:val="0"/>
        <w:ind w:left="284"/>
        <w:jc w:val="both"/>
        <w:rPr>
          <w:rFonts w:ascii="Arial" w:hAnsi="Arial" w:cs="Arial"/>
          <w:i/>
          <w:iCs/>
          <w:sz w:val="20"/>
          <w:szCs w:val="20"/>
        </w:rPr>
      </w:pPr>
      <w:r w:rsidRPr="00776ECA">
        <w:rPr>
          <w:rFonts w:ascii="Arial" w:hAnsi="Arial" w:cs="Arial"/>
          <w:i/>
          <w:iCs/>
          <w:sz w:val="20"/>
          <w:szCs w:val="20"/>
        </w:rPr>
        <w:t>* Od</w:t>
      </w:r>
      <w:r w:rsidR="00D97AA7">
        <w:rPr>
          <w:rFonts w:ascii="Arial" w:hAnsi="Arial" w:cs="Arial"/>
          <w:i/>
          <w:iCs/>
          <w:sz w:val="20"/>
          <w:szCs w:val="20"/>
        </w:rPr>
        <w:t>powiednie zakreślić – wstawić X</w:t>
      </w:r>
    </w:p>
    <w:p w:rsidR="00643DCC" w:rsidRPr="0013538C" w:rsidRDefault="0037592A" w:rsidP="006E3DE8">
      <w:pPr>
        <w:spacing w:before="120"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776ECA">
        <w:rPr>
          <w:rFonts w:ascii="Arial" w:hAnsi="Arial" w:cs="Arial"/>
          <w:i/>
          <w:iCs/>
          <w:sz w:val="20"/>
          <w:szCs w:val="20"/>
        </w:rPr>
        <w:t xml:space="preserve">W przypadku zaznaczenia więcej </w:t>
      </w:r>
      <w:r w:rsidR="006E3DE8">
        <w:rPr>
          <w:rFonts w:ascii="Arial" w:hAnsi="Arial" w:cs="Arial"/>
          <w:i/>
          <w:iCs/>
          <w:sz w:val="20"/>
          <w:szCs w:val="20"/>
        </w:rPr>
        <w:t>niż jednego pola</w:t>
      </w:r>
      <w:r w:rsidRPr="00776ECA">
        <w:rPr>
          <w:rFonts w:ascii="Arial" w:hAnsi="Arial" w:cs="Arial"/>
          <w:i/>
          <w:iCs/>
          <w:sz w:val="20"/>
          <w:szCs w:val="20"/>
        </w:rPr>
        <w:t>, dokonania poprawek w treści lub nie zaznaczenia żadnej opcji, Wykonawca o</w:t>
      </w:r>
      <w:r>
        <w:rPr>
          <w:rFonts w:ascii="Arial" w:hAnsi="Arial" w:cs="Arial"/>
          <w:i/>
          <w:iCs/>
          <w:sz w:val="20"/>
          <w:szCs w:val="20"/>
        </w:rPr>
        <w:t xml:space="preserve">trzyma „0” punktów, a </w:t>
      </w:r>
      <w:r w:rsidRPr="00776ECA">
        <w:rPr>
          <w:rFonts w:ascii="Arial" w:hAnsi="Arial" w:cs="Arial"/>
          <w:i/>
          <w:iCs/>
          <w:sz w:val="20"/>
          <w:szCs w:val="20"/>
        </w:rPr>
        <w:t>Zamawiający uzna, że Wyk</w:t>
      </w:r>
      <w:r w:rsidR="00D97AA7">
        <w:rPr>
          <w:rFonts w:ascii="Arial" w:hAnsi="Arial" w:cs="Arial"/>
          <w:i/>
          <w:iCs/>
          <w:sz w:val="20"/>
          <w:szCs w:val="20"/>
        </w:rPr>
        <w:t>onawca deklaruje wykonanie dostawy</w:t>
      </w:r>
      <w:r w:rsidRPr="00776ECA">
        <w:rPr>
          <w:rFonts w:ascii="Arial" w:hAnsi="Arial" w:cs="Arial"/>
          <w:i/>
          <w:iCs/>
          <w:sz w:val="20"/>
          <w:szCs w:val="20"/>
        </w:rPr>
        <w:t xml:space="preserve"> w terminie </w:t>
      </w:r>
      <w:r w:rsidR="00B01B5D">
        <w:rPr>
          <w:rFonts w:ascii="Arial" w:hAnsi="Arial" w:cs="Arial"/>
          <w:i/>
          <w:iCs/>
          <w:sz w:val="20"/>
          <w:szCs w:val="20"/>
        </w:rPr>
        <w:t>30</w:t>
      </w:r>
      <w:r w:rsidRPr="00776ECA">
        <w:rPr>
          <w:rFonts w:ascii="Arial" w:hAnsi="Arial" w:cs="Arial"/>
          <w:i/>
          <w:iCs/>
          <w:sz w:val="20"/>
          <w:szCs w:val="20"/>
        </w:rPr>
        <w:t xml:space="preserve"> dni roboczych, zgodnie z oświadczeniem zawartym w pkt 5 Formularza Oferty</w:t>
      </w:r>
      <w:r>
        <w:rPr>
          <w:rFonts w:ascii="Arial" w:hAnsi="Arial" w:cs="Arial"/>
          <w:i/>
          <w:iCs/>
          <w:sz w:val="20"/>
          <w:szCs w:val="20"/>
        </w:rPr>
        <w:t xml:space="preserve">. </w:t>
      </w:r>
    </w:p>
    <w:p w:rsidR="001025D1" w:rsidRDefault="001025D1" w:rsidP="00D37A01">
      <w:pPr>
        <w:spacing w:before="60" w:after="60" w:line="276" w:lineRule="auto"/>
        <w:ind w:left="720"/>
        <w:jc w:val="both"/>
        <w:rPr>
          <w:rFonts w:ascii="Arial" w:hAnsi="Arial" w:cs="Arial"/>
          <w:sz w:val="18"/>
          <w:szCs w:val="18"/>
        </w:rPr>
      </w:pPr>
    </w:p>
    <w:p w:rsidR="00643DCC" w:rsidRPr="00E93BD8" w:rsidRDefault="004B2DB9" w:rsidP="004B2DB9">
      <w:pPr>
        <w:pStyle w:val="Akapitzlist"/>
        <w:numPr>
          <w:ilvl w:val="0"/>
          <w:numId w:val="122"/>
        </w:numPr>
        <w:spacing w:before="60" w:after="60" w:line="276" w:lineRule="auto"/>
        <w:ind w:left="284" w:hanging="284"/>
        <w:jc w:val="both"/>
        <w:rPr>
          <w:rFonts w:ascii="Arial" w:hAnsi="Arial" w:cs="Arial"/>
          <w:vanish/>
          <w:sz w:val="22"/>
          <w:szCs w:val="22"/>
          <w:lang w:val="pl-PL" w:eastAsia="pl-PL"/>
        </w:rPr>
      </w:pPr>
      <w:r w:rsidRPr="004B2DB9">
        <w:rPr>
          <w:rFonts w:ascii="Arial" w:hAnsi="Arial" w:cs="Arial"/>
          <w:sz w:val="22"/>
          <w:szCs w:val="22"/>
        </w:rPr>
        <w:t>OŚWIADCZAM/MY</w:t>
      </w:r>
      <w:r w:rsidR="00643DCC" w:rsidRPr="00E93BD8">
        <w:rPr>
          <w:rFonts w:ascii="Arial" w:hAnsi="Arial" w:cs="Arial"/>
          <w:sz w:val="22"/>
          <w:szCs w:val="22"/>
        </w:rPr>
        <w:t>, że akceptujemy poniższe warunki płatności:</w:t>
      </w:r>
    </w:p>
    <w:p w:rsidR="00D2088E" w:rsidRPr="00D2088E" w:rsidRDefault="00D2088E" w:rsidP="0043308A">
      <w:pPr>
        <w:pStyle w:val="Akapitzlist"/>
        <w:numPr>
          <w:ilvl w:val="0"/>
          <w:numId w:val="50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</w:p>
    <w:p w:rsidR="00643DCC" w:rsidRPr="0013538C" w:rsidRDefault="00643DCC" w:rsidP="006F34A2">
      <w:pPr>
        <w:pStyle w:val="Akapitzlist"/>
        <w:numPr>
          <w:ilvl w:val="0"/>
          <w:numId w:val="125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13538C">
        <w:rPr>
          <w:rFonts w:ascii="Arial" w:hAnsi="Arial" w:cs="Arial"/>
          <w:sz w:val="22"/>
          <w:szCs w:val="22"/>
        </w:rPr>
        <w:t>przelew w terminie do 14 dni od dnia dostarczenia Zamawiającemu faktury VAT;</w:t>
      </w:r>
    </w:p>
    <w:p w:rsidR="00E93BD8" w:rsidRDefault="00643DCC" w:rsidP="006F34A2">
      <w:pPr>
        <w:pStyle w:val="Akapitzlist"/>
        <w:numPr>
          <w:ilvl w:val="0"/>
          <w:numId w:val="125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13538C">
        <w:rPr>
          <w:rFonts w:ascii="Arial" w:hAnsi="Arial" w:cs="Arial"/>
          <w:sz w:val="22"/>
          <w:szCs w:val="22"/>
        </w:rPr>
        <w:t xml:space="preserve">za termin zapłaty uważa się datę polecenia przelewu na rachunek Wykonawcy; </w:t>
      </w:r>
    </w:p>
    <w:p w:rsidR="00E93BD8" w:rsidRPr="00E93BD8" w:rsidRDefault="00E93BD8" w:rsidP="00E93BD8">
      <w:pPr>
        <w:spacing w:before="120" w:line="276" w:lineRule="auto"/>
        <w:ind w:left="283"/>
        <w:jc w:val="both"/>
        <w:rPr>
          <w:rFonts w:ascii="Arial" w:hAnsi="Arial" w:cs="Arial"/>
          <w:sz w:val="22"/>
          <w:szCs w:val="22"/>
        </w:rPr>
      </w:pPr>
    </w:p>
    <w:p w:rsidR="00E93BD8" w:rsidRDefault="00643DCC" w:rsidP="006F34A2">
      <w:pPr>
        <w:pStyle w:val="Akapitzlist"/>
        <w:numPr>
          <w:ilvl w:val="0"/>
          <w:numId w:val="123"/>
        </w:numPr>
        <w:tabs>
          <w:tab w:val="left" w:pos="0"/>
        </w:tabs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2"/>
          <w:szCs w:val="22"/>
        </w:rPr>
      </w:pPr>
      <w:r w:rsidRPr="00E93BD8">
        <w:rPr>
          <w:rFonts w:ascii="Arial" w:hAnsi="Arial" w:cs="Arial"/>
          <w:sz w:val="22"/>
          <w:szCs w:val="22"/>
        </w:rPr>
        <w:t>UWAŻAM</w:t>
      </w:r>
      <w:r w:rsidR="004B2DB9">
        <w:rPr>
          <w:rFonts w:ascii="Arial" w:hAnsi="Arial" w:cs="Arial"/>
          <w:sz w:val="22"/>
          <w:szCs w:val="22"/>
          <w:lang w:val="pl-PL"/>
        </w:rPr>
        <w:t>/M</w:t>
      </w:r>
      <w:r w:rsidRPr="00E93BD8">
        <w:rPr>
          <w:rFonts w:ascii="Arial" w:hAnsi="Arial" w:cs="Arial"/>
          <w:sz w:val="22"/>
          <w:szCs w:val="22"/>
        </w:rPr>
        <w:t xml:space="preserve">Y SIĘ za związanych niniejszą ofertą przez czas wskazany w Specyfikacji Istotnych Warunków Zamówienia, tj. przez okres 30 dni od upływu terminu składania ofert. </w:t>
      </w:r>
    </w:p>
    <w:p w:rsidR="00E93BD8" w:rsidRDefault="00E93BD8" w:rsidP="00E93BD8">
      <w:pPr>
        <w:pStyle w:val="Akapitzlist"/>
        <w:tabs>
          <w:tab w:val="left" w:pos="0"/>
        </w:tabs>
        <w:autoSpaceDE w:val="0"/>
        <w:autoSpaceDN w:val="0"/>
        <w:adjustRightInd w:val="0"/>
        <w:spacing w:before="40" w:after="40" w:line="276" w:lineRule="auto"/>
        <w:ind w:left="360"/>
        <w:jc w:val="both"/>
        <w:rPr>
          <w:rFonts w:ascii="Arial" w:hAnsi="Arial" w:cs="Arial"/>
          <w:sz w:val="22"/>
          <w:szCs w:val="22"/>
        </w:rPr>
      </w:pPr>
    </w:p>
    <w:p w:rsidR="00643DCC" w:rsidRPr="00E93BD8" w:rsidRDefault="003151B6" w:rsidP="006F34A2">
      <w:pPr>
        <w:pStyle w:val="Akapitzlist"/>
        <w:numPr>
          <w:ilvl w:val="0"/>
          <w:numId w:val="123"/>
        </w:numPr>
        <w:tabs>
          <w:tab w:val="left" w:pos="0"/>
        </w:tabs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2"/>
          <w:szCs w:val="22"/>
        </w:rPr>
      </w:pPr>
      <w:r w:rsidRPr="00E93BD8">
        <w:rPr>
          <w:rFonts w:ascii="Arial" w:hAnsi="Arial" w:cs="Arial"/>
          <w:sz w:val="22"/>
          <w:szCs w:val="22"/>
        </w:rPr>
        <w:t>OŚWIADCZAM/MY, że powierzymy niżej wymienionym podwykonawcom wykonanie niżej wskazanych części zamówienia :</w:t>
      </w:r>
    </w:p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7"/>
        <w:gridCol w:w="3384"/>
        <w:gridCol w:w="2323"/>
      </w:tblGrid>
      <w:tr w:rsidR="00643DCC" w:rsidTr="00643DCC"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DCC" w:rsidRDefault="00643DCC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NAZWA I ADRES PODWYKONAWCY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DCC" w:rsidRDefault="00643DCC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CZĘŚĆ ZAMÓWIENIA POWIERZONA DO WYKONANIA PODWYKONAWCY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DCC" w:rsidRDefault="00643DCC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CZĘŚĆ PROCENTOWA ZAMÓWIENIA</w:t>
            </w:r>
          </w:p>
        </w:tc>
      </w:tr>
      <w:tr w:rsidR="00643DCC" w:rsidTr="00643DCC"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DCC" w:rsidRDefault="00643DCC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DCC" w:rsidRDefault="00643DCC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DCC" w:rsidRDefault="00643DCC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</w:tr>
      <w:tr w:rsidR="00643DCC" w:rsidTr="00643DCC"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DCC" w:rsidRDefault="00643DCC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DCC" w:rsidRDefault="00643DCC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DCC" w:rsidRDefault="00643DCC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</w:tr>
    </w:tbl>
    <w:p w:rsidR="00E93BD8" w:rsidRDefault="00E93BD8" w:rsidP="00E93BD8">
      <w:pPr>
        <w:pStyle w:val="Akapitzlist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</w:p>
    <w:p w:rsidR="00643DCC" w:rsidRPr="00E93BD8" w:rsidRDefault="00643DCC" w:rsidP="006F34A2">
      <w:pPr>
        <w:pStyle w:val="Akapitzlist"/>
        <w:numPr>
          <w:ilvl w:val="0"/>
          <w:numId w:val="12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93BD8">
        <w:rPr>
          <w:rFonts w:ascii="Arial" w:hAnsi="Arial" w:cs="Arial"/>
          <w:sz w:val="22"/>
          <w:szCs w:val="22"/>
        </w:rPr>
        <w:t>OŚWIADCZAM</w:t>
      </w:r>
      <w:r w:rsidR="004B2DB9">
        <w:rPr>
          <w:rFonts w:ascii="Arial" w:hAnsi="Arial" w:cs="Arial"/>
          <w:sz w:val="22"/>
          <w:szCs w:val="22"/>
          <w:lang w:val="pl-PL"/>
        </w:rPr>
        <w:t>/M</w:t>
      </w:r>
      <w:r w:rsidRPr="00E93BD8">
        <w:rPr>
          <w:rFonts w:ascii="Arial" w:hAnsi="Arial" w:cs="Arial"/>
          <w:sz w:val="22"/>
          <w:szCs w:val="22"/>
        </w:rPr>
        <w:t>Y, że sposób reprezentacji spółki / konsorcjum* dla potrzeb niniejszego zamówienia jest</w:t>
      </w:r>
      <w:r w:rsidR="0013538C" w:rsidRPr="00E93BD8">
        <w:rPr>
          <w:rFonts w:ascii="Arial" w:hAnsi="Arial" w:cs="Arial"/>
          <w:sz w:val="22"/>
          <w:szCs w:val="22"/>
        </w:rPr>
        <w:t xml:space="preserve"> </w:t>
      </w:r>
      <w:r w:rsidRPr="00E93BD8">
        <w:rPr>
          <w:rFonts w:ascii="Arial" w:hAnsi="Arial" w:cs="Arial"/>
          <w:sz w:val="22"/>
          <w:szCs w:val="22"/>
        </w:rPr>
        <w:t>następujący:</w:t>
      </w:r>
      <w:r w:rsidR="0013538C" w:rsidRPr="00E93BD8">
        <w:rPr>
          <w:rFonts w:ascii="Arial" w:hAnsi="Arial" w:cs="Arial"/>
          <w:sz w:val="22"/>
          <w:szCs w:val="22"/>
        </w:rPr>
        <w:t>……………………………………………………………………… ………………………………………………………………………………………………………….………………………………………………………………………………………….</w:t>
      </w:r>
      <w:r w:rsidRPr="00E93BD8">
        <w:rPr>
          <w:rFonts w:ascii="Arial" w:hAnsi="Arial" w:cs="Arial"/>
          <w:sz w:val="22"/>
          <w:szCs w:val="22"/>
        </w:rPr>
        <w:t>......................</w:t>
      </w:r>
    </w:p>
    <w:p w:rsidR="00643DCC" w:rsidRDefault="00643DCC" w:rsidP="00D37A01">
      <w:pPr>
        <w:autoSpaceDE w:val="0"/>
        <w:autoSpaceDN w:val="0"/>
        <w:adjustRightInd w:val="0"/>
        <w:spacing w:before="40" w:after="40" w:line="276" w:lineRule="auto"/>
        <w:ind w:left="360"/>
        <w:jc w:val="center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sz w:val="20"/>
          <w:szCs w:val="20"/>
          <w:vertAlign w:val="superscript"/>
        </w:rPr>
        <w:t>(Wypełniają jedynie przedsiębiorcy składający wspólna ofertę - spółki cywilne lub konsorcja)</w:t>
      </w:r>
    </w:p>
    <w:p w:rsidR="00E93BD8" w:rsidRDefault="00643DCC" w:rsidP="006F34A2">
      <w:pPr>
        <w:pStyle w:val="Akapitzlist"/>
        <w:numPr>
          <w:ilvl w:val="0"/>
          <w:numId w:val="12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93BD8">
        <w:rPr>
          <w:rFonts w:ascii="Arial" w:hAnsi="Arial" w:cs="Arial"/>
          <w:sz w:val="22"/>
          <w:szCs w:val="22"/>
        </w:rPr>
        <w:t>OŚWIADCZAM</w:t>
      </w:r>
      <w:r w:rsidR="004B2DB9">
        <w:rPr>
          <w:rFonts w:ascii="Arial" w:hAnsi="Arial" w:cs="Arial"/>
          <w:sz w:val="22"/>
          <w:szCs w:val="22"/>
          <w:lang w:val="pl-PL"/>
        </w:rPr>
        <w:t>/M</w:t>
      </w:r>
      <w:r w:rsidRPr="00E93BD8">
        <w:rPr>
          <w:rFonts w:ascii="Arial" w:hAnsi="Arial" w:cs="Arial"/>
          <w:sz w:val="22"/>
          <w:szCs w:val="22"/>
        </w:rPr>
        <w:t>Y, że zapoznaliśmy się z postanowieniami umowy, określonymi w Specyfikacji Istotnych Warunków Zamówienia i zobowiązujemy się, w przypadku wyboru naszej oferty, do zawarcia umowy zgodnej z niniejszą ofertą, na warunkach określonych w Specyfikacji Istotnych Warunków Zamówienia, w miejscu i terminie wyznaczonym przez Zamawiającego.</w:t>
      </w:r>
    </w:p>
    <w:p w:rsidR="00E93BD8" w:rsidRDefault="00E93BD8" w:rsidP="00E93BD8">
      <w:pPr>
        <w:pStyle w:val="Akapitzlist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</w:p>
    <w:p w:rsidR="00A5627E" w:rsidRPr="00E93BD8" w:rsidRDefault="00A5627E" w:rsidP="006F34A2">
      <w:pPr>
        <w:pStyle w:val="Akapitzlist"/>
        <w:numPr>
          <w:ilvl w:val="0"/>
          <w:numId w:val="12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93BD8">
        <w:rPr>
          <w:rFonts w:ascii="Arial" w:hAnsi="Arial" w:cs="Arial"/>
          <w:bCs/>
          <w:sz w:val="22"/>
          <w:szCs w:val="22"/>
        </w:rPr>
        <w:t>OŚWIADCZAM/MY</w:t>
      </w:r>
      <w:r w:rsidRPr="00E93BD8">
        <w:rPr>
          <w:rFonts w:ascii="Arial" w:hAnsi="Arial" w:cs="Arial"/>
          <w:sz w:val="22"/>
          <w:szCs w:val="22"/>
        </w:rPr>
        <w:t>, że jesteśmy:</w:t>
      </w:r>
    </w:p>
    <w:p w:rsidR="00A5627E" w:rsidRPr="0013538C" w:rsidRDefault="00A5627E" w:rsidP="0013538C">
      <w:pPr>
        <w:spacing w:before="120" w:line="276" w:lineRule="auto"/>
        <w:ind w:left="993" w:hanging="708"/>
        <w:jc w:val="both"/>
        <w:rPr>
          <w:rFonts w:ascii="Arial" w:hAnsi="Arial" w:cs="Arial"/>
          <w:sz w:val="22"/>
          <w:szCs w:val="22"/>
        </w:rPr>
      </w:pPr>
      <w:r w:rsidRPr="0013538C">
        <w:rPr>
          <w:rFonts w:ascii="Arial" w:hAnsi="Arial" w:cs="Arial"/>
          <w:sz w:val="22"/>
          <w:szCs w:val="22"/>
        </w:rPr>
        <w:lastRenderedPageBreak/>
        <w:t xml:space="preserve"> </w:t>
      </w:r>
      <w:r w:rsidRPr="0013538C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13538C">
        <w:rPr>
          <w:rFonts w:ascii="Arial" w:hAnsi="Arial" w:cs="Arial"/>
          <w:sz w:val="22"/>
          <w:szCs w:val="22"/>
        </w:rPr>
        <w:instrText xml:space="preserve"> FORMCHECKBOX </w:instrText>
      </w:r>
      <w:r w:rsidR="005F684A">
        <w:rPr>
          <w:rFonts w:ascii="Arial" w:hAnsi="Arial" w:cs="Arial"/>
          <w:sz w:val="22"/>
          <w:szCs w:val="22"/>
        </w:rPr>
      </w:r>
      <w:r w:rsidR="005F684A">
        <w:rPr>
          <w:rFonts w:ascii="Arial" w:hAnsi="Arial" w:cs="Arial"/>
          <w:sz w:val="22"/>
          <w:szCs w:val="22"/>
        </w:rPr>
        <w:fldChar w:fldCharType="separate"/>
      </w:r>
      <w:r w:rsidRPr="0013538C">
        <w:rPr>
          <w:rFonts w:ascii="Arial" w:hAnsi="Arial" w:cs="Arial"/>
          <w:sz w:val="22"/>
          <w:szCs w:val="22"/>
        </w:rPr>
        <w:fldChar w:fldCharType="end"/>
      </w:r>
      <w:r w:rsidR="00D2088E">
        <w:rPr>
          <w:rFonts w:ascii="Arial" w:hAnsi="Arial" w:cs="Arial"/>
          <w:sz w:val="22"/>
          <w:szCs w:val="22"/>
        </w:rPr>
        <w:t xml:space="preserve"> </w:t>
      </w:r>
      <w:r w:rsidRPr="0013538C">
        <w:rPr>
          <w:rFonts w:ascii="Arial" w:hAnsi="Arial" w:cs="Arial"/>
          <w:sz w:val="22"/>
          <w:szCs w:val="22"/>
        </w:rPr>
        <w:t>mikroprzedsiębiorstwem bądź małym przedsiębiorstwem lub średnim</w:t>
      </w:r>
      <w:r w:rsidR="0013538C">
        <w:rPr>
          <w:rFonts w:ascii="Arial" w:hAnsi="Arial" w:cs="Arial"/>
          <w:sz w:val="22"/>
          <w:szCs w:val="22"/>
        </w:rPr>
        <w:t xml:space="preserve"> </w:t>
      </w:r>
      <w:r w:rsidRPr="0013538C">
        <w:rPr>
          <w:rFonts w:ascii="Arial" w:hAnsi="Arial" w:cs="Arial"/>
          <w:sz w:val="22"/>
          <w:szCs w:val="22"/>
        </w:rPr>
        <w:t>przedsiębiorstwem*</w:t>
      </w:r>
    </w:p>
    <w:p w:rsidR="00A5627E" w:rsidRPr="0013538C" w:rsidRDefault="00A5627E" w:rsidP="0013538C">
      <w:pPr>
        <w:spacing w:before="120" w:line="276" w:lineRule="auto"/>
        <w:ind w:left="993" w:hanging="708"/>
        <w:jc w:val="both"/>
        <w:rPr>
          <w:rFonts w:ascii="Arial" w:hAnsi="Arial" w:cs="Arial"/>
          <w:i/>
          <w:iCs/>
          <w:sz w:val="22"/>
          <w:szCs w:val="22"/>
        </w:rPr>
      </w:pPr>
      <w:r w:rsidRPr="0013538C">
        <w:rPr>
          <w:rFonts w:ascii="Arial" w:hAnsi="Arial" w:cs="Arial"/>
          <w:sz w:val="22"/>
          <w:szCs w:val="22"/>
        </w:rPr>
        <w:t xml:space="preserve"> </w:t>
      </w:r>
      <w:r w:rsidRPr="0013538C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13538C">
        <w:rPr>
          <w:rFonts w:ascii="Arial" w:hAnsi="Arial" w:cs="Arial"/>
          <w:sz w:val="22"/>
          <w:szCs w:val="22"/>
        </w:rPr>
        <w:instrText xml:space="preserve"> FORMCHECKBOX </w:instrText>
      </w:r>
      <w:r w:rsidR="005F684A">
        <w:rPr>
          <w:rFonts w:ascii="Arial" w:hAnsi="Arial" w:cs="Arial"/>
          <w:sz w:val="22"/>
          <w:szCs w:val="22"/>
        </w:rPr>
      </w:r>
      <w:r w:rsidR="005F684A">
        <w:rPr>
          <w:rFonts w:ascii="Arial" w:hAnsi="Arial" w:cs="Arial"/>
          <w:sz w:val="22"/>
          <w:szCs w:val="22"/>
        </w:rPr>
        <w:fldChar w:fldCharType="separate"/>
      </w:r>
      <w:r w:rsidRPr="0013538C">
        <w:rPr>
          <w:rFonts w:ascii="Arial" w:hAnsi="Arial" w:cs="Arial"/>
          <w:sz w:val="22"/>
          <w:szCs w:val="22"/>
        </w:rPr>
        <w:fldChar w:fldCharType="end"/>
      </w:r>
      <w:r w:rsidRPr="0013538C">
        <w:rPr>
          <w:rFonts w:ascii="Arial" w:hAnsi="Arial" w:cs="Arial"/>
          <w:sz w:val="22"/>
          <w:szCs w:val="22"/>
        </w:rPr>
        <w:t xml:space="preserve"> dużym przedsiębiorstwem</w:t>
      </w:r>
    </w:p>
    <w:p w:rsidR="00A5627E" w:rsidRPr="00A5627E" w:rsidRDefault="00A5627E" w:rsidP="0013538C">
      <w:pPr>
        <w:ind w:left="709"/>
        <w:jc w:val="both"/>
        <w:rPr>
          <w:rFonts w:ascii="Arial" w:hAnsi="Arial" w:cs="Arial"/>
          <w:sz w:val="16"/>
          <w:szCs w:val="16"/>
        </w:rPr>
      </w:pPr>
      <w:proofErr w:type="spellStart"/>
      <w:r w:rsidRPr="00A5627E">
        <w:rPr>
          <w:rFonts w:ascii="Arial" w:hAnsi="Arial" w:cs="Arial"/>
          <w:sz w:val="16"/>
          <w:szCs w:val="16"/>
          <w:u w:val="single"/>
        </w:rPr>
        <w:t>Mikroprzedsiębiorca</w:t>
      </w:r>
      <w:proofErr w:type="spellEnd"/>
      <w:r w:rsidRPr="00A5627E">
        <w:rPr>
          <w:rFonts w:ascii="Arial" w:hAnsi="Arial" w:cs="Arial"/>
          <w:sz w:val="16"/>
          <w:szCs w:val="16"/>
          <w:u w:val="single"/>
        </w:rPr>
        <w:t xml:space="preserve"> </w:t>
      </w:r>
      <w:r w:rsidRPr="00A5627E">
        <w:rPr>
          <w:rFonts w:ascii="Arial" w:hAnsi="Arial" w:cs="Arial"/>
          <w:sz w:val="16"/>
          <w:szCs w:val="16"/>
        </w:rPr>
        <w:t>- przedsiębiorca, który w co najmniej jednym roku z dwóch ostatnich lat obrotowych spełniał łącznie następujące warunki:</w:t>
      </w:r>
    </w:p>
    <w:p w:rsidR="00A5627E" w:rsidRPr="00A5627E" w:rsidRDefault="00A5627E" w:rsidP="0013538C">
      <w:pPr>
        <w:ind w:left="709"/>
        <w:jc w:val="both"/>
        <w:rPr>
          <w:rFonts w:ascii="Arial" w:hAnsi="Arial" w:cs="Arial"/>
          <w:sz w:val="16"/>
          <w:szCs w:val="16"/>
        </w:rPr>
      </w:pPr>
      <w:r w:rsidRPr="00A5627E">
        <w:rPr>
          <w:rFonts w:ascii="Arial" w:hAnsi="Arial" w:cs="Arial"/>
          <w:sz w:val="16"/>
          <w:szCs w:val="16"/>
        </w:rPr>
        <w:t>a) zatrudniał średniorocznie mniej niż 10 pracowników oraz</w:t>
      </w:r>
    </w:p>
    <w:p w:rsidR="00A5627E" w:rsidRPr="00A5627E" w:rsidRDefault="00A5627E" w:rsidP="0013538C">
      <w:pPr>
        <w:ind w:left="709"/>
        <w:jc w:val="both"/>
        <w:rPr>
          <w:rFonts w:ascii="Arial" w:hAnsi="Arial" w:cs="Arial"/>
          <w:sz w:val="16"/>
          <w:szCs w:val="16"/>
        </w:rPr>
      </w:pPr>
      <w:r w:rsidRPr="00A5627E">
        <w:rPr>
          <w:rFonts w:ascii="Arial" w:hAnsi="Arial" w:cs="Arial"/>
          <w:sz w:val="16"/>
          <w:szCs w:val="16"/>
        </w:rPr>
        <w:t>b) osiągnął roczny obrót netto ze sprzedaży towarów, wyrobów i usług oraz z operacji finansowych nieprzekraczający równowartości w złotych 2 milionów euro, lub sumy aktywów jego bilansu sporządzonego na koniec jednego z tych lat nie przekroczyły równowartości w złotych 2 milionów euro;</w:t>
      </w:r>
    </w:p>
    <w:p w:rsidR="00A5627E" w:rsidRPr="00A5627E" w:rsidRDefault="00A5627E" w:rsidP="0013538C">
      <w:pPr>
        <w:ind w:left="709"/>
        <w:rPr>
          <w:rFonts w:ascii="Arial" w:hAnsi="Arial" w:cs="Arial"/>
          <w:sz w:val="16"/>
          <w:szCs w:val="16"/>
        </w:rPr>
      </w:pPr>
      <w:r w:rsidRPr="00A5627E">
        <w:rPr>
          <w:rFonts w:ascii="Arial" w:hAnsi="Arial" w:cs="Arial"/>
          <w:sz w:val="16"/>
          <w:szCs w:val="16"/>
          <w:u w:val="single"/>
        </w:rPr>
        <w:t>Mały przedsiębiorca</w:t>
      </w:r>
      <w:r w:rsidRPr="00A5627E">
        <w:rPr>
          <w:rFonts w:ascii="Arial" w:hAnsi="Arial" w:cs="Arial"/>
          <w:sz w:val="16"/>
          <w:szCs w:val="16"/>
        </w:rPr>
        <w:t xml:space="preserve"> - przedsiębiorca, który w co najmniej jednym roku z dwóch ostatnich lat obrotowych spełniał łącznie następujące warunki:</w:t>
      </w:r>
    </w:p>
    <w:p w:rsidR="00A5627E" w:rsidRPr="00A5627E" w:rsidRDefault="00A5627E" w:rsidP="0013538C">
      <w:pPr>
        <w:ind w:left="709"/>
        <w:jc w:val="both"/>
        <w:rPr>
          <w:rFonts w:ascii="Arial" w:hAnsi="Arial" w:cs="Arial"/>
          <w:sz w:val="16"/>
          <w:szCs w:val="16"/>
        </w:rPr>
      </w:pPr>
      <w:r w:rsidRPr="00A5627E">
        <w:rPr>
          <w:rFonts w:ascii="Arial" w:hAnsi="Arial" w:cs="Arial"/>
          <w:sz w:val="16"/>
          <w:szCs w:val="16"/>
        </w:rPr>
        <w:t>a) zatrudniał średniorocznie mniej niż 50 pracowników oraz</w:t>
      </w:r>
    </w:p>
    <w:p w:rsidR="00A5627E" w:rsidRPr="00A5627E" w:rsidRDefault="00A5627E" w:rsidP="0013538C">
      <w:pPr>
        <w:ind w:left="709"/>
        <w:jc w:val="both"/>
        <w:rPr>
          <w:rFonts w:ascii="Arial" w:hAnsi="Arial" w:cs="Arial"/>
          <w:sz w:val="16"/>
          <w:szCs w:val="16"/>
        </w:rPr>
      </w:pPr>
      <w:r w:rsidRPr="00A5627E">
        <w:rPr>
          <w:rFonts w:ascii="Arial" w:hAnsi="Arial" w:cs="Arial"/>
          <w:sz w:val="16"/>
          <w:szCs w:val="16"/>
        </w:rPr>
        <w:t xml:space="preserve">b) osiągnął roczny obrót netto ze sprzedaży towarów, wyrobów i usług oraz z operacji finansowych nieprzekraczający równowartości w złotych 10 milionów euro, lub sumy aktywów jego bilansu sporządzonego na koniec jednego z tych lat nie przekroczyły równowartości w złotych 10 milionów euro - i który nie jest </w:t>
      </w:r>
      <w:proofErr w:type="spellStart"/>
      <w:r w:rsidRPr="00A5627E">
        <w:rPr>
          <w:rFonts w:ascii="Arial" w:hAnsi="Arial" w:cs="Arial"/>
          <w:sz w:val="16"/>
          <w:szCs w:val="16"/>
        </w:rPr>
        <w:t>mikroprzedsiębiorcą</w:t>
      </w:r>
      <w:proofErr w:type="spellEnd"/>
      <w:r w:rsidRPr="00A5627E">
        <w:rPr>
          <w:rFonts w:ascii="Arial" w:hAnsi="Arial" w:cs="Arial"/>
          <w:sz w:val="16"/>
          <w:szCs w:val="16"/>
        </w:rPr>
        <w:t>;</w:t>
      </w:r>
    </w:p>
    <w:p w:rsidR="00A5627E" w:rsidRPr="00A5627E" w:rsidRDefault="00A5627E" w:rsidP="0013538C">
      <w:pPr>
        <w:ind w:left="709"/>
        <w:jc w:val="both"/>
        <w:rPr>
          <w:rFonts w:ascii="Arial" w:hAnsi="Arial" w:cs="Arial"/>
          <w:sz w:val="16"/>
          <w:szCs w:val="16"/>
        </w:rPr>
      </w:pPr>
      <w:r w:rsidRPr="00A5627E">
        <w:rPr>
          <w:rFonts w:ascii="Arial" w:hAnsi="Arial" w:cs="Arial"/>
          <w:sz w:val="16"/>
          <w:szCs w:val="16"/>
          <w:u w:val="single"/>
        </w:rPr>
        <w:t>Średni przedsiębiorca</w:t>
      </w:r>
      <w:r w:rsidRPr="00A5627E">
        <w:rPr>
          <w:rFonts w:ascii="Arial" w:hAnsi="Arial" w:cs="Arial"/>
          <w:sz w:val="16"/>
          <w:szCs w:val="16"/>
        </w:rPr>
        <w:t xml:space="preserve"> - przedsiębiorca, który w co najmniej jednym roku z dwóch ostatnich lat obrotowych spełniał łącznie następujące warunki:</w:t>
      </w:r>
    </w:p>
    <w:p w:rsidR="00A5627E" w:rsidRPr="00A5627E" w:rsidRDefault="00A5627E" w:rsidP="0013538C">
      <w:pPr>
        <w:ind w:left="709"/>
        <w:jc w:val="both"/>
        <w:rPr>
          <w:rFonts w:ascii="Arial" w:hAnsi="Arial" w:cs="Arial"/>
          <w:sz w:val="16"/>
          <w:szCs w:val="16"/>
        </w:rPr>
      </w:pPr>
      <w:r w:rsidRPr="00A5627E">
        <w:rPr>
          <w:rFonts w:ascii="Arial" w:hAnsi="Arial" w:cs="Arial"/>
          <w:sz w:val="16"/>
          <w:szCs w:val="16"/>
        </w:rPr>
        <w:t>a) zatrudniał średniorocznie mniej niż 250 pracowników oraz</w:t>
      </w:r>
    </w:p>
    <w:p w:rsidR="00A5627E" w:rsidRPr="00A5627E" w:rsidRDefault="00A5627E" w:rsidP="0013538C">
      <w:pPr>
        <w:ind w:left="709"/>
        <w:jc w:val="both"/>
        <w:rPr>
          <w:rFonts w:ascii="Arial" w:hAnsi="Arial" w:cs="Arial"/>
          <w:sz w:val="16"/>
          <w:szCs w:val="16"/>
        </w:rPr>
      </w:pPr>
      <w:r w:rsidRPr="00A5627E">
        <w:rPr>
          <w:rFonts w:ascii="Arial" w:hAnsi="Arial" w:cs="Arial"/>
          <w:sz w:val="16"/>
          <w:szCs w:val="16"/>
        </w:rPr>
        <w:t xml:space="preserve">b) osiągnął roczny obrót netto ze sprzedaży towarów, wyrobów i usług oraz z operacji finansowych nieprzekraczający równowartości w złotych 50 milionów euro, lub sumy aktywów jego bilansu sporządzonego na koniec jednego z tych lat nie przekroczyły równowartości w złotych 43 milionów euro - i który nie jest </w:t>
      </w:r>
      <w:proofErr w:type="spellStart"/>
      <w:r w:rsidRPr="00A5627E">
        <w:rPr>
          <w:rFonts w:ascii="Arial" w:hAnsi="Arial" w:cs="Arial"/>
          <w:sz w:val="16"/>
          <w:szCs w:val="16"/>
        </w:rPr>
        <w:t>mikroprzedsiębiorcą</w:t>
      </w:r>
      <w:proofErr w:type="spellEnd"/>
      <w:r w:rsidRPr="00A5627E">
        <w:rPr>
          <w:rFonts w:ascii="Arial" w:hAnsi="Arial" w:cs="Arial"/>
          <w:sz w:val="16"/>
          <w:szCs w:val="16"/>
        </w:rPr>
        <w:t xml:space="preserve"> ani małym przedsiębiorcą;</w:t>
      </w:r>
    </w:p>
    <w:p w:rsidR="00E93BD8" w:rsidRPr="00E93BD8" w:rsidRDefault="00E93BD8" w:rsidP="006F34A2">
      <w:pPr>
        <w:pStyle w:val="Akapitzlist"/>
        <w:numPr>
          <w:ilvl w:val="0"/>
          <w:numId w:val="123"/>
        </w:numPr>
        <w:spacing w:before="120" w:line="276" w:lineRule="auto"/>
        <w:jc w:val="both"/>
        <w:rPr>
          <w:rFonts w:ascii="Arial" w:eastAsia="Calibri" w:hAnsi="Arial" w:cs="Arial"/>
          <w:bCs/>
          <w:sz w:val="22"/>
          <w:szCs w:val="22"/>
        </w:rPr>
      </w:pPr>
      <w:r w:rsidRPr="00E93BD8">
        <w:rPr>
          <w:rFonts w:ascii="Arial" w:hAnsi="Arial" w:cs="Arial"/>
          <w:sz w:val="22"/>
          <w:szCs w:val="22"/>
        </w:rPr>
        <w:t xml:space="preserve">OŚWIADCZAM/MY że oferta </w:t>
      </w:r>
      <w:r w:rsidRPr="00E93BD8">
        <w:rPr>
          <w:rFonts w:ascii="Arial" w:hAnsi="Arial" w:cs="Arial"/>
          <w:i/>
          <w:iCs/>
          <w:sz w:val="22"/>
          <w:szCs w:val="22"/>
        </w:rPr>
        <w:t>nie zawiera/zawiera</w:t>
      </w:r>
      <w:r w:rsidRPr="00E93BD8">
        <w:rPr>
          <w:rFonts w:ascii="Arial" w:hAnsi="Arial" w:cs="Arial"/>
          <w:sz w:val="22"/>
          <w:szCs w:val="22"/>
        </w:rPr>
        <w:t xml:space="preserve"> (właściwe podkreślić) informacji stanowiących tajemnicę przedsiębiorstwa w rozumieniu przepisów o zwalczaniu nieuczciwej konkurencji.</w:t>
      </w:r>
    </w:p>
    <w:p w:rsidR="00E93BD8" w:rsidRPr="00E93BD8" w:rsidRDefault="00E93BD8" w:rsidP="00E93BD8">
      <w:pPr>
        <w:spacing w:before="120"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E93BD8">
        <w:rPr>
          <w:rFonts w:ascii="Arial" w:hAnsi="Arial" w:cs="Arial"/>
          <w:sz w:val="22"/>
          <w:szCs w:val="22"/>
        </w:rPr>
        <w:t>Informacje takie zawarte są w następujących dokumentach:</w:t>
      </w:r>
    </w:p>
    <w:p w:rsidR="00E93BD8" w:rsidRPr="00E93BD8" w:rsidRDefault="00E93BD8" w:rsidP="00E93BD8">
      <w:pPr>
        <w:spacing w:before="120"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E93BD8">
        <w:rPr>
          <w:rFonts w:ascii="Arial" w:hAnsi="Arial" w:cs="Arial"/>
          <w:sz w:val="22"/>
          <w:szCs w:val="22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E93BD8" w:rsidRPr="00E93BD8" w:rsidRDefault="00E93BD8" w:rsidP="00E93BD8">
      <w:pPr>
        <w:spacing w:before="120"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E93BD8">
        <w:rPr>
          <w:rFonts w:ascii="Arial" w:hAnsi="Arial" w:cs="Arial"/>
          <w:sz w:val="22"/>
          <w:szCs w:val="22"/>
        </w:rPr>
        <w:t>Uzasadnienie, iż zastrzeżone informacje stanowią tajemnicę przedsiębiorstwa:</w:t>
      </w:r>
    </w:p>
    <w:p w:rsidR="00E93BD8" w:rsidRPr="00E93BD8" w:rsidRDefault="00E93BD8" w:rsidP="00E93BD8">
      <w:pPr>
        <w:spacing w:before="120"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E93BD8">
        <w:rPr>
          <w:rFonts w:ascii="Arial" w:hAnsi="Arial" w:cs="Arial"/>
          <w:sz w:val="22"/>
          <w:szCs w:val="22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E93BD8" w:rsidRPr="00E93BD8" w:rsidRDefault="00E93BD8" w:rsidP="00E93BD8">
      <w:pPr>
        <w:spacing w:before="120"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E93BD8">
        <w:rPr>
          <w:rFonts w:ascii="Arial" w:hAnsi="Arial" w:cs="Arial"/>
          <w:sz w:val="22"/>
          <w:szCs w:val="22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E93BD8" w:rsidRPr="00E93BD8" w:rsidRDefault="00E93BD8" w:rsidP="006F34A2">
      <w:pPr>
        <w:numPr>
          <w:ilvl w:val="0"/>
          <w:numId w:val="123"/>
        </w:numPr>
        <w:spacing w:before="120" w:line="276" w:lineRule="auto"/>
        <w:jc w:val="both"/>
        <w:rPr>
          <w:rFonts w:ascii="Arial" w:eastAsia="Calibri" w:hAnsi="Arial" w:cs="Arial"/>
          <w:bCs/>
          <w:sz w:val="22"/>
          <w:szCs w:val="22"/>
        </w:rPr>
      </w:pPr>
      <w:r w:rsidRPr="00E93BD8">
        <w:rPr>
          <w:rFonts w:ascii="Arial" w:hAnsi="Arial" w:cs="Arial"/>
          <w:sz w:val="22"/>
          <w:szCs w:val="22"/>
        </w:rPr>
        <w:t>Ofertę niniejszą składam(y) na .............. kolejno ponumerowanych stronach</w:t>
      </w:r>
    </w:p>
    <w:p w:rsidR="00E93BD8" w:rsidRPr="006B251F" w:rsidRDefault="00E93BD8" w:rsidP="006F34A2">
      <w:pPr>
        <w:numPr>
          <w:ilvl w:val="0"/>
          <w:numId w:val="123"/>
        </w:numPr>
        <w:tabs>
          <w:tab w:val="num" w:pos="284"/>
        </w:tabs>
        <w:spacing w:before="120" w:line="360" w:lineRule="auto"/>
        <w:jc w:val="both"/>
        <w:rPr>
          <w:rFonts w:ascii="Arial" w:eastAsia="Calibri" w:hAnsi="Arial" w:cs="Arial"/>
          <w:bCs/>
          <w:sz w:val="22"/>
          <w:szCs w:val="22"/>
        </w:rPr>
      </w:pPr>
      <w:r w:rsidRPr="00E93BD8">
        <w:rPr>
          <w:rFonts w:ascii="Arial" w:hAnsi="Arial" w:cs="Arial"/>
          <w:sz w:val="22"/>
          <w:szCs w:val="22"/>
        </w:rPr>
        <w:t xml:space="preserve">WSZELKĄ KORESPONDENCJĘ w sprawie niniejszego postępowania należy kierować  </w:t>
      </w:r>
      <w:r w:rsidRPr="006B251F">
        <w:rPr>
          <w:rFonts w:ascii="Arial" w:hAnsi="Arial" w:cs="Arial"/>
          <w:sz w:val="22"/>
          <w:szCs w:val="22"/>
        </w:rPr>
        <w:t>na adres: ...................................................................................................................................</w:t>
      </w:r>
    </w:p>
    <w:p w:rsidR="00E93BD8" w:rsidRPr="00E93BD8" w:rsidRDefault="00E93BD8" w:rsidP="00E93BD8">
      <w:pPr>
        <w:tabs>
          <w:tab w:val="num" w:pos="1065"/>
        </w:tabs>
        <w:autoSpaceDE w:val="0"/>
        <w:autoSpaceDN w:val="0"/>
        <w:adjustRightInd w:val="0"/>
        <w:spacing w:before="40" w:after="40" w:line="360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E93BD8">
        <w:rPr>
          <w:rFonts w:ascii="Arial" w:hAnsi="Arial" w:cs="Arial"/>
          <w:sz w:val="22"/>
          <w:szCs w:val="22"/>
        </w:rPr>
        <w:t>Faks …………………………………….E-mail………………………………….…………………</w:t>
      </w:r>
    </w:p>
    <w:p w:rsidR="00152D41" w:rsidRPr="0013538C" w:rsidRDefault="00152D41" w:rsidP="00152D41">
      <w:pPr>
        <w:spacing w:line="276" w:lineRule="auto"/>
        <w:ind w:left="426"/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643DCC" w:rsidRPr="00443665" w:rsidRDefault="00643DCC" w:rsidP="00643DCC">
      <w:pPr>
        <w:ind w:left="454"/>
        <w:jc w:val="both"/>
        <w:rPr>
          <w:rFonts w:ascii="Arial" w:hAnsi="Arial" w:cs="Arial"/>
          <w:bCs/>
          <w:sz w:val="20"/>
          <w:szCs w:val="20"/>
        </w:rPr>
      </w:pPr>
    </w:p>
    <w:p w:rsidR="00643DCC" w:rsidRDefault="00643DCC" w:rsidP="00643DCC">
      <w:pPr>
        <w:ind w:left="5040"/>
        <w:jc w:val="center"/>
        <w:rPr>
          <w:rFonts w:ascii="Arial" w:hAnsi="Arial" w:cs="Arial"/>
          <w:vertAlign w:val="subscript"/>
        </w:rPr>
      </w:pPr>
      <w:r>
        <w:rPr>
          <w:rFonts w:ascii="Arial" w:hAnsi="Arial" w:cs="Arial"/>
          <w:vertAlign w:val="subscript"/>
        </w:rPr>
        <w:t>………….................................................</w:t>
      </w:r>
    </w:p>
    <w:p w:rsidR="00643DCC" w:rsidRDefault="00643DCC">
      <w:pPr>
        <w:ind w:left="5040"/>
        <w:jc w:val="center"/>
        <w:rPr>
          <w:rFonts w:ascii="Arial" w:hAnsi="Arial" w:cs="Arial"/>
          <w:i/>
          <w:iCs/>
          <w:sz w:val="18"/>
          <w:szCs w:val="22"/>
        </w:rPr>
      </w:pPr>
      <w:r>
        <w:rPr>
          <w:rFonts w:ascii="Arial" w:hAnsi="Arial" w:cs="Arial"/>
          <w:i/>
          <w:iCs/>
          <w:sz w:val="18"/>
          <w:szCs w:val="22"/>
        </w:rPr>
        <w:t xml:space="preserve">podpis </w:t>
      </w:r>
      <w:r w:rsidR="00DB2C96">
        <w:rPr>
          <w:rFonts w:ascii="Arial" w:hAnsi="Arial" w:cs="Arial"/>
          <w:i/>
          <w:iCs/>
          <w:sz w:val="18"/>
          <w:szCs w:val="22"/>
        </w:rPr>
        <w:t xml:space="preserve">i pieczęć </w:t>
      </w:r>
      <w:r>
        <w:rPr>
          <w:rFonts w:ascii="Arial" w:hAnsi="Arial" w:cs="Arial"/>
          <w:i/>
          <w:iCs/>
          <w:sz w:val="18"/>
          <w:szCs w:val="22"/>
        </w:rPr>
        <w:t xml:space="preserve">Wykonawcy </w:t>
      </w:r>
    </w:p>
    <w:p w:rsidR="00643DCC" w:rsidRDefault="00643DCC" w:rsidP="00643DCC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2E3688" w:rsidRDefault="002E3688" w:rsidP="00643DCC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D37A01" w:rsidRDefault="00D37A01" w:rsidP="00643DCC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D37A01" w:rsidRDefault="00D37A01" w:rsidP="00643DCC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20"/>
          <w:szCs w:val="20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331E53" w:rsidTr="00FB4CC0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31E53" w:rsidRPr="0013538C" w:rsidRDefault="00331E53" w:rsidP="00FB4CC0">
            <w:pPr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40" w:after="40" w:line="260" w:lineRule="exact"/>
              <w:ind w:left="-309" w:hanging="231"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lastRenderedPageBreak/>
              <w:tab/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ab/>
            </w:r>
            <w:r w:rsidRPr="0013538C"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  <w:t xml:space="preserve"> ZAŁACZNIK NR 1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  <w:t>.</w:t>
            </w:r>
            <w:r w:rsidR="00190D14"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  <w:t>2</w:t>
            </w:r>
            <w:r w:rsidRPr="0013538C"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  <w:tab/>
            </w:r>
            <w:r w:rsidRPr="0013538C"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  <w:tab/>
            </w:r>
          </w:p>
        </w:tc>
      </w:tr>
    </w:tbl>
    <w:p w:rsidR="00331E53" w:rsidRDefault="00331E53" w:rsidP="00331E53">
      <w:pPr>
        <w:spacing w:before="40" w:after="40" w:line="360" w:lineRule="auto"/>
        <w:rPr>
          <w:rFonts w:ascii="Arial" w:hAnsi="Arial" w:cs="Arial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72"/>
        <w:gridCol w:w="5595"/>
      </w:tblGrid>
      <w:tr w:rsidR="00331E53" w:rsidRPr="0013538C" w:rsidTr="00FB4CC0">
        <w:trPr>
          <w:trHeight w:val="947"/>
        </w:trPr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E53" w:rsidRPr="0013538C" w:rsidRDefault="00331E53" w:rsidP="00FB4CC0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13538C">
              <w:rPr>
                <w:rFonts w:ascii="Arial" w:hAnsi="Arial" w:cs="Arial"/>
                <w:sz w:val="22"/>
                <w:szCs w:val="22"/>
              </w:rPr>
              <w:br w:type="page"/>
            </w:r>
          </w:p>
          <w:p w:rsidR="00331E53" w:rsidRPr="0013538C" w:rsidRDefault="00331E53" w:rsidP="00FB4CC0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  <w:p w:rsidR="00331E53" w:rsidRPr="0013538C" w:rsidRDefault="00331E53" w:rsidP="00FB4CC0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  <w:p w:rsidR="00331E53" w:rsidRPr="0013538C" w:rsidRDefault="00331E53" w:rsidP="00FB4CC0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13538C">
              <w:rPr>
                <w:rFonts w:ascii="Arial" w:hAnsi="Arial" w:cs="Arial"/>
                <w:sz w:val="22"/>
                <w:szCs w:val="22"/>
                <w:lang w:eastAsia="en-US"/>
              </w:rPr>
              <w:t>Pieczęć Wykonawcy</w:t>
            </w:r>
          </w:p>
        </w:tc>
        <w:tc>
          <w:tcPr>
            <w:tcW w:w="568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31E53" w:rsidRPr="0013538C" w:rsidRDefault="00331E53" w:rsidP="00FB4CC0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 w:rsidRPr="0013538C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OFERTA</w:t>
            </w:r>
          </w:p>
        </w:tc>
      </w:tr>
      <w:tr w:rsidR="00331E53" w:rsidRPr="0013538C" w:rsidTr="00FB4CC0">
        <w:trPr>
          <w:trHeight w:val="1193"/>
        </w:trPr>
        <w:tc>
          <w:tcPr>
            <w:tcW w:w="35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31E53" w:rsidRPr="0013538C" w:rsidRDefault="00331E53" w:rsidP="00FB4CC0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56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1E53" w:rsidRDefault="00331E53" w:rsidP="00FB4CC0">
            <w:pPr>
              <w:spacing w:line="25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</w:p>
          <w:p w:rsidR="00331E53" w:rsidRPr="0013538C" w:rsidRDefault="00331E53" w:rsidP="00FB4CC0">
            <w:pPr>
              <w:spacing w:line="25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</w:p>
          <w:p w:rsidR="00331E53" w:rsidRPr="0013538C" w:rsidRDefault="00331E53" w:rsidP="00FB4CC0">
            <w:pPr>
              <w:spacing w:line="25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 w:rsidRPr="0013538C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 xml:space="preserve">Zachodniopomorski Zarząd </w:t>
            </w:r>
          </w:p>
          <w:p w:rsidR="00331E53" w:rsidRDefault="00331E53" w:rsidP="00FB4CC0">
            <w:pPr>
              <w:spacing w:line="25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 w:rsidRPr="0013538C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 xml:space="preserve">Dróg Wojewódzkich w Koszalinie </w:t>
            </w:r>
          </w:p>
          <w:p w:rsidR="00331E53" w:rsidRPr="0013538C" w:rsidRDefault="00331E53" w:rsidP="00FB4CC0">
            <w:pPr>
              <w:spacing w:line="25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Rejon Dróg Wojewódzkich w Chojnie</w:t>
            </w:r>
          </w:p>
          <w:p w:rsidR="00331E53" w:rsidRPr="0013538C" w:rsidRDefault="00331E53" w:rsidP="00FB4CC0">
            <w:pPr>
              <w:spacing w:line="25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ul. Polna 2</w:t>
            </w:r>
          </w:p>
          <w:p w:rsidR="00331E53" w:rsidRDefault="00331E53" w:rsidP="00FB4CC0">
            <w:pPr>
              <w:spacing w:line="25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74-500 Chojna</w:t>
            </w:r>
          </w:p>
          <w:p w:rsidR="00331E53" w:rsidRPr="0013538C" w:rsidRDefault="00331E53" w:rsidP="00FB4CC0">
            <w:pPr>
              <w:spacing w:line="25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</w:p>
        </w:tc>
      </w:tr>
    </w:tbl>
    <w:p w:rsidR="00331E53" w:rsidRPr="0013538C" w:rsidRDefault="00331E53" w:rsidP="00331E53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2"/>
          <w:szCs w:val="22"/>
        </w:rPr>
      </w:pPr>
      <w:r w:rsidRPr="0013538C">
        <w:rPr>
          <w:rFonts w:ascii="Arial" w:hAnsi="Arial" w:cs="Arial"/>
          <w:sz w:val="22"/>
          <w:szCs w:val="22"/>
        </w:rPr>
        <w:t>Nawiązując do ogłoszenia o przetargu nieograniczonym na:</w:t>
      </w:r>
    </w:p>
    <w:p w:rsidR="007F383E" w:rsidRDefault="00331E53" w:rsidP="00331E53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Dostawę znaków drogowych pionowych oraz urządzeń bezpieczeństwa ruchu drogowego dla RDW w Cho</w:t>
      </w:r>
      <w:r w:rsidR="007F383E">
        <w:rPr>
          <w:rFonts w:ascii="Arial" w:hAnsi="Arial" w:cs="Arial"/>
          <w:b/>
          <w:bCs/>
          <w:sz w:val="22"/>
          <w:szCs w:val="22"/>
        </w:rPr>
        <w:t>jnie z podziałem na zadania.</w:t>
      </w:r>
    </w:p>
    <w:p w:rsidR="00331E53" w:rsidRPr="0013538C" w:rsidRDefault="00190D14" w:rsidP="00331E53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190D14">
        <w:rPr>
          <w:rFonts w:ascii="Arial" w:hAnsi="Arial" w:cs="Arial"/>
          <w:b/>
          <w:bCs/>
          <w:sz w:val="22"/>
          <w:szCs w:val="22"/>
        </w:rPr>
        <w:t>Zadanie Nr 2 - Słupki prowadząc</w:t>
      </w:r>
      <w:r w:rsidR="007F383E">
        <w:rPr>
          <w:rFonts w:ascii="Arial" w:hAnsi="Arial" w:cs="Arial"/>
          <w:b/>
          <w:bCs/>
          <w:sz w:val="22"/>
          <w:szCs w:val="22"/>
        </w:rPr>
        <w:t>e</w:t>
      </w:r>
      <w:r w:rsidRPr="00190D14">
        <w:rPr>
          <w:rFonts w:ascii="Arial" w:hAnsi="Arial" w:cs="Arial"/>
          <w:b/>
          <w:bCs/>
          <w:sz w:val="22"/>
          <w:szCs w:val="22"/>
        </w:rPr>
        <w:t xml:space="preserve"> U-1a, U-1b</w:t>
      </w:r>
      <w:r w:rsidR="00B60ECC" w:rsidRPr="00B60ECC">
        <w:t xml:space="preserve"> </w:t>
      </w:r>
      <w:r w:rsidR="00B60ECC" w:rsidRPr="00B60ECC">
        <w:rPr>
          <w:rFonts w:ascii="Arial" w:hAnsi="Arial" w:cs="Arial"/>
          <w:b/>
          <w:bCs/>
          <w:sz w:val="22"/>
          <w:szCs w:val="22"/>
        </w:rPr>
        <w:t>oraz elementy odblaskowe U-1c</w:t>
      </w:r>
      <w:r w:rsidR="00331E53">
        <w:rPr>
          <w:rFonts w:ascii="Arial" w:hAnsi="Arial" w:cs="Arial"/>
          <w:b/>
          <w:bCs/>
          <w:sz w:val="22"/>
          <w:szCs w:val="22"/>
        </w:rPr>
        <w:t>.</w:t>
      </w:r>
      <w:r w:rsidR="00331E53" w:rsidRPr="0013538C">
        <w:rPr>
          <w:rFonts w:ascii="Arial" w:hAnsi="Arial" w:cs="Arial"/>
          <w:b/>
          <w:bCs/>
          <w:color w:val="000000"/>
          <w:sz w:val="22"/>
          <w:szCs w:val="22"/>
        </w:rPr>
        <w:tab/>
      </w:r>
      <w:r w:rsidR="00331E53" w:rsidRPr="0013538C">
        <w:rPr>
          <w:rFonts w:ascii="Arial" w:hAnsi="Arial" w:cs="Arial"/>
          <w:b/>
          <w:bCs/>
          <w:color w:val="000000"/>
          <w:sz w:val="22"/>
          <w:szCs w:val="22"/>
        </w:rPr>
        <w:tab/>
      </w:r>
    </w:p>
    <w:p w:rsidR="00331E53" w:rsidRPr="0013538C" w:rsidRDefault="00331E53" w:rsidP="00331E53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2"/>
          <w:szCs w:val="22"/>
        </w:rPr>
      </w:pPr>
      <w:r w:rsidRPr="0013538C">
        <w:rPr>
          <w:rFonts w:ascii="Arial" w:hAnsi="Arial" w:cs="Arial"/>
          <w:sz w:val="22"/>
          <w:szCs w:val="22"/>
        </w:rPr>
        <w:t>MY NIŻEJ PODPISANI</w:t>
      </w:r>
    </w:p>
    <w:p w:rsidR="00331E53" w:rsidRPr="0013538C" w:rsidRDefault="00331E53" w:rsidP="00331E53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2"/>
          <w:szCs w:val="22"/>
        </w:rPr>
      </w:pPr>
      <w:r w:rsidRPr="0013538C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31E53" w:rsidRPr="0013538C" w:rsidRDefault="00331E53" w:rsidP="00331E53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2"/>
          <w:szCs w:val="22"/>
        </w:rPr>
      </w:pPr>
      <w:r w:rsidRPr="0013538C">
        <w:rPr>
          <w:rFonts w:ascii="Arial" w:hAnsi="Arial" w:cs="Arial"/>
          <w:sz w:val="22"/>
          <w:szCs w:val="22"/>
        </w:rPr>
        <w:t>działając w imieniu i na rzecz</w:t>
      </w:r>
    </w:p>
    <w:p w:rsidR="00331E53" w:rsidRDefault="00331E53" w:rsidP="00331E53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331E53" w:rsidRDefault="00331E53" w:rsidP="00331E53">
      <w:pPr>
        <w:autoSpaceDE w:val="0"/>
        <w:autoSpaceDN w:val="0"/>
        <w:adjustRightInd w:val="0"/>
        <w:spacing w:before="40" w:after="40" w:line="276" w:lineRule="auto"/>
        <w:jc w:val="center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(nazwa (firma) dokładny adres Wykonawcy/Wykonawców) (w przypadku składania oferty przez podmioty występujące wspólnie podać nazwy(firmy) </w:t>
      </w:r>
    </w:p>
    <w:p w:rsidR="00331E53" w:rsidRDefault="00331E53" w:rsidP="00331E53">
      <w:pPr>
        <w:autoSpaceDE w:val="0"/>
        <w:autoSpaceDN w:val="0"/>
        <w:adjustRightInd w:val="0"/>
        <w:spacing w:before="40" w:after="40" w:line="276" w:lineRule="auto"/>
        <w:jc w:val="center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sz w:val="20"/>
          <w:szCs w:val="20"/>
          <w:vertAlign w:val="superscript"/>
        </w:rPr>
        <w:t>i dokładne adresy wszystkich wspólników spółki cywilnej lub członków konsorcjum)</w:t>
      </w:r>
    </w:p>
    <w:p w:rsidR="00331E53" w:rsidRDefault="00331E53" w:rsidP="007F383E">
      <w:pPr>
        <w:autoSpaceDE w:val="0"/>
        <w:autoSpaceDN w:val="0"/>
        <w:adjustRightInd w:val="0"/>
        <w:spacing w:before="40" w:after="4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1. </w:t>
      </w:r>
      <w:r w:rsidRPr="0013538C">
        <w:rPr>
          <w:rFonts w:ascii="Arial" w:hAnsi="Arial" w:cs="Arial"/>
          <w:sz w:val="22"/>
          <w:szCs w:val="22"/>
        </w:rPr>
        <w:t>SKŁADAM</w:t>
      </w:r>
      <w:r w:rsidR="007F383E">
        <w:rPr>
          <w:rFonts w:ascii="Arial" w:hAnsi="Arial" w:cs="Arial"/>
          <w:sz w:val="22"/>
          <w:szCs w:val="22"/>
        </w:rPr>
        <w:t>/M</w:t>
      </w:r>
      <w:r w:rsidRPr="0013538C">
        <w:rPr>
          <w:rFonts w:ascii="Arial" w:hAnsi="Arial" w:cs="Arial"/>
          <w:sz w:val="22"/>
          <w:szCs w:val="22"/>
        </w:rPr>
        <w:t xml:space="preserve">Y OFERTĘ na wykonanie przedmiotu zamówienia w zakresie określonym </w:t>
      </w:r>
      <w:r>
        <w:rPr>
          <w:rFonts w:ascii="Arial" w:hAnsi="Arial" w:cs="Arial"/>
          <w:sz w:val="22"/>
          <w:szCs w:val="22"/>
        </w:rPr>
        <w:br/>
      </w:r>
      <w:r w:rsidRPr="0013538C">
        <w:rPr>
          <w:rFonts w:ascii="Arial" w:hAnsi="Arial" w:cs="Arial"/>
          <w:sz w:val="22"/>
          <w:szCs w:val="22"/>
        </w:rPr>
        <w:t>w Specyfikacji Istotnych Warunków Zamówienia.</w:t>
      </w:r>
    </w:p>
    <w:p w:rsidR="00331E53" w:rsidRPr="00190D14" w:rsidRDefault="00331E53" w:rsidP="007F383E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before="40" w:after="4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190D14">
        <w:rPr>
          <w:rFonts w:ascii="Arial" w:hAnsi="Arial" w:cs="Arial"/>
          <w:sz w:val="22"/>
          <w:szCs w:val="22"/>
        </w:rPr>
        <w:t>OŚWIADCZAM</w:t>
      </w:r>
      <w:r w:rsidR="007F383E">
        <w:rPr>
          <w:rFonts w:ascii="Arial" w:hAnsi="Arial" w:cs="Arial"/>
          <w:sz w:val="22"/>
          <w:szCs w:val="22"/>
          <w:lang w:val="pl-PL"/>
        </w:rPr>
        <w:t>/M</w:t>
      </w:r>
      <w:r w:rsidRPr="00190D14">
        <w:rPr>
          <w:rFonts w:ascii="Arial" w:hAnsi="Arial" w:cs="Arial"/>
          <w:sz w:val="22"/>
          <w:szCs w:val="22"/>
        </w:rPr>
        <w:t xml:space="preserve">Y, że zapoznaliśmy się ze Specyfikacją Istotnych Warunków Zamówienia </w:t>
      </w:r>
      <w:r w:rsidRPr="00190D14">
        <w:rPr>
          <w:rFonts w:ascii="Arial" w:hAnsi="Arial" w:cs="Arial"/>
          <w:sz w:val="22"/>
          <w:szCs w:val="22"/>
        </w:rPr>
        <w:br/>
        <w:t>i uznajemy się za związanych określonymi w niej postanowieniami i zasadami postępowania.</w:t>
      </w:r>
    </w:p>
    <w:p w:rsidR="007F383E" w:rsidRDefault="007F383E" w:rsidP="007F383E">
      <w:pPr>
        <w:numPr>
          <w:ilvl w:val="0"/>
          <w:numId w:val="47"/>
        </w:numPr>
        <w:tabs>
          <w:tab w:val="num" w:pos="705"/>
        </w:tabs>
        <w:autoSpaceDE w:val="0"/>
        <w:autoSpaceDN w:val="0"/>
        <w:adjustRightInd w:val="0"/>
        <w:spacing w:before="40" w:after="4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OFERUJĘ/MY</w:t>
      </w:r>
      <w:r w:rsidR="00331E53" w:rsidRPr="0013538C">
        <w:rPr>
          <w:rFonts w:ascii="Arial" w:hAnsi="Arial" w:cs="Arial"/>
          <w:sz w:val="22"/>
          <w:szCs w:val="22"/>
        </w:rPr>
        <w:t xml:space="preserve"> wykonanie całości zamówienia za cenę brutto: .......................................zł (słownie złotych: ………………………</w:t>
      </w:r>
      <w:r>
        <w:rPr>
          <w:rFonts w:ascii="Arial" w:hAnsi="Arial" w:cs="Arial"/>
          <w:sz w:val="22"/>
          <w:szCs w:val="22"/>
        </w:rPr>
        <w:t>…………………………) przy stawce VAT 23%.</w:t>
      </w:r>
    </w:p>
    <w:p w:rsidR="00331E53" w:rsidRPr="00190D14" w:rsidRDefault="007F383E" w:rsidP="007F383E">
      <w:pPr>
        <w:numPr>
          <w:ilvl w:val="0"/>
          <w:numId w:val="47"/>
        </w:numPr>
        <w:autoSpaceDE w:val="0"/>
        <w:autoSpaceDN w:val="0"/>
        <w:adjustRightInd w:val="0"/>
        <w:spacing w:before="40" w:after="4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7F383E">
        <w:rPr>
          <w:rFonts w:ascii="Arial" w:hAnsi="Arial" w:cs="Arial"/>
          <w:sz w:val="22"/>
          <w:szCs w:val="22"/>
        </w:rPr>
        <w:t>OŚWIADCZAM/MY</w:t>
      </w:r>
      <w:r w:rsidR="00331E53" w:rsidRPr="00190D14">
        <w:rPr>
          <w:rFonts w:ascii="Arial" w:hAnsi="Arial" w:cs="Arial"/>
          <w:sz w:val="22"/>
          <w:szCs w:val="22"/>
        </w:rPr>
        <w:t>, że na wykonany przedmiot umowy udzielamy gwarancji (licząc od dnia następnego od daty podpisania protokołu zdawczo – odbiorczego)</w:t>
      </w:r>
      <w:r w:rsidR="00190D14">
        <w:rPr>
          <w:rFonts w:ascii="Arial" w:hAnsi="Arial" w:cs="Arial"/>
          <w:sz w:val="22"/>
          <w:szCs w:val="22"/>
        </w:rPr>
        <w:t xml:space="preserve"> </w:t>
      </w:r>
      <w:r w:rsidR="00331E53" w:rsidRPr="00190D14">
        <w:rPr>
          <w:rFonts w:ascii="Arial" w:hAnsi="Arial" w:cs="Arial"/>
          <w:sz w:val="22"/>
          <w:szCs w:val="22"/>
        </w:rPr>
        <w:t>– 12 miesięcy</w:t>
      </w:r>
    </w:p>
    <w:p w:rsidR="00331E53" w:rsidRDefault="007F383E" w:rsidP="007F383E">
      <w:pPr>
        <w:numPr>
          <w:ilvl w:val="0"/>
          <w:numId w:val="47"/>
        </w:numPr>
        <w:spacing w:before="12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7F383E">
        <w:rPr>
          <w:rFonts w:ascii="Arial" w:hAnsi="Arial" w:cs="Arial"/>
          <w:sz w:val="22"/>
          <w:szCs w:val="22"/>
        </w:rPr>
        <w:t>OŚWIADCZAM/MY</w:t>
      </w:r>
      <w:r w:rsidR="00331E53">
        <w:rPr>
          <w:rFonts w:ascii="Arial" w:hAnsi="Arial" w:cs="Arial"/>
          <w:sz w:val="22"/>
          <w:szCs w:val="22"/>
        </w:rPr>
        <w:t xml:space="preserve">, że dostawę wykonamy w maksymalnym terminie – 30 dni roboczych </w:t>
      </w:r>
      <w:r w:rsidR="00B30056">
        <w:rPr>
          <w:rFonts w:ascii="Arial" w:hAnsi="Arial" w:cs="Arial"/>
          <w:sz w:val="22"/>
          <w:szCs w:val="22"/>
        </w:rPr>
        <w:br/>
      </w:r>
      <w:r w:rsidR="00331E53">
        <w:rPr>
          <w:rFonts w:ascii="Arial" w:hAnsi="Arial" w:cs="Arial"/>
          <w:sz w:val="22"/>
          <w:szCs w:val="22"/>
        </w:rPr>
        <w:t>z zastrzeżeniem pkt. 6.</w:t>
      </w:r>
    </w:p>
    <w:p w:rsidR="00331E53" w:rsidRPr="005745E5" w:rsidRDefault="00331E53" w:rsidP="00190D14">
      <w:pPr>
        <w:widowControl w:val="0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spacing w:before="60" w:line="276" w:lineRule="auto"/>
        <w:jc w:val="both"/>
        <w:rPr>
          <w:rFonts w:ascii="Arial" w:hAnsi="Arial" w:cs="Arial"/>
          <w:sz w:val="22"/>
          <w:szCs w:val="22"/>
        </w:rPr>
      </w:pPr>
      <w:r w:rsidRPr="005745E5">
        <w:rPr>
          <w:rFonts w:ascii="Arial" w:hAnsi="Arial" w:cs="Arial"/>
          <w:sz w:val="22"/>
          <w:szCs w:val="22"/>
        </w:rPr>
        <w:t>DEKLARUJĘ/MY skrócen</w:t>
      </w:r>
      <w:r>
        <w:rPr>
          <w:rFonts w:ascii="Arial" w:hAnsi="Arial" w:cs="Arial"/>
          <w:sz w:val="22"/>
          <w:szCs w:val="22"/>
        </w:rPr>
        <w:t>ie terminu realizacji dostawy</w:t>
      </w:r>
      <w:r w:rsidRPr="005745E5">
        <w:rPr>
          <w:rFonts w:ascii="Arial" w:hAnsi="Arial" w:cs="Arial"/>
          <w:sz w:val="22"/>
          <w:szCs w:val="22"/>
        </w:rPr>
        <w:t>:</w:t>
      </w:r>
    </w:p>
    <w:p w:rsidR="00331E53" w:rsidRPr="005745E5" w:rsidRDefault="00331E53" w:rsidP="00331E53">
      <w:pPr>
        <w:widowControl w:val="0"/>
        <w:suppressAutoHyphens/>
        <w:autoSpaceDE w:val="0"/>
        <w:autoSpaceDN w:val="0"/>
        <w:adjustRightInd w:val="0"/>
        <w:spacing w:before="120" w:line="276" w:lineRule="auto"/>
        <w:ind w:left="474" w:hanging="190"/>
        <w:jc w:val="both"/>
        <w:rPr>
          <w:rFonts w:ascii="Arial" w:hAnsi="Arial" w:cs="Arial"/>
          <w:sz w:val="22"/>
          <w:szCs w:val="22"/>
          <w:lang w:eastAsia="en-US"/>
        </w:rPr>
      </w:pPr>
      <w:r w:rsidRPr="005745E5">
        <w:rPr>
          <w:rFonts w:ascii="Arial" w:hAnsi="Arial" w:cs="Arial"/>
          <w:sz w:val="22"/>
          <w:szCs w:val="22"/>
          <w:lang w:eastAsia="en-US"/>
        </w:rPr>
        <w:fldChar w:fldCharType="begin">
          <w:ffData>
            <w:name w:val="Wybór8"/>
            <w:enabled/>
            <w:calcOnExit w:val="0"/>
            <w:checkBox>
              <w:sizeAuto/>
              <w:default w:val="0"/>
            </w:checkBox>
          </w:ffData>
        </w:fldChar>
      </w:r>
      <w:r w:rsidRPr="005745E5">
        <w:rPr>
          <w:rFonts w:ascii="Arial" w:hAnsi="Arial" w:cs="Arial"/>
          <w:sz w:val="22"/>
          <w:szCs w:val="22"/>
          <w:lang w:eastAsia="en-US"/>
        </w:rPr>
        <w:instrText xml:space="preserve"> FORMCHECKBOX </w:instrText>
      </w:r>
      <w:r w:rsidR="005F684A">
        <w:rPr>
          <w:rFonts w:ascii="Arial" w:hAnsi="Arial" w:cs="Arial"/>
          <w:sz w:val="22"/>
          <w:szCs w:val="22"/>
          <w:lang w:eastAsia="en-US"/>
        </w:rPr>
      </w:r>
      <w:r w:rsidR="005F684A">
        <w:rPr>
          <w:rFonts w:ascii="Arial" w:hAnsi="Arial" w:cs="Arial"/>
          <w:sz w:val="22"/>
          <w:szCs w:val="22"/>
          <w:lang w:eastAsia="en-US"/>
        </w:rPr>
        <w:fldChar w:fldCharType="separate"/>
      </w:r>
      <w:r w:rsidRPr="005745E5">
        <w:rPr>
          <w:rFonts w:ascii="Arial" w:hAnsi="Arial" w:cs="Arial"/>
          <w:sz w:val="22"/>
          <w:szCs w:val="22"/>
          <w:lang w:eastAsia="en-US"/>
        </w:rPr>
        <w:fldChar w:fldCharType="end"/>
      </w:r>
      <w:r>
        <w:rPr>
          <w:rFonts w:ascii="Arial" w:hAnsi="Arial" w:cs="Arial"/>
          <w:sz w:val="22"/>
          <w:szCs w:val="22"/>
          <w:lang w:eastAsia="en-US"/>
        </w:rPr>
        <w:t xml:space="preserve"> o 5</w:t>
      </w:r>
      <w:r w:rsidRPr="005745E5">
        <w:rPr>
          <w:rFonts w:ascii="Arial" w:hAnsi="Arial" w:cs="Arial"/>
          <w:sz w:val="22"/>
          <w:szCs w:val="22"/>
          <w:lang w:eastAsia="en-US"/>
        </w:rPr>
        <w:t xml:space="preserve"> dni roboczych </w:t>
      </w:r>
    </w:p>
    <w:p w:rsidR="00331E53" w:rsidRPr="005745E5" w:rsidRDefault="00331E53" w:rsidP="00331E53">
      <w:pPr>
        <w:widowControl w:val="0"/>
        <w:suppressAutoHyphens/>
        <w:autoSpaceDE w:val="0"/>
        <w:autoSpaceDN w:val="0"/>
        <w:adjustRightInd w:val="0"/>
        <w:spacing w:before="120" w:line="276" w:lineRule="auto"/>
        <w:ind w:left="284" w:hanging="190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ab/>
      </w:r>
      <w:r w:rsidRPr="005745E5">
        <w:rPr>
          <w:rFonts w:ascii="Arial" w:hAnsi="Arial" w:cs="Arial"/>
          <w:sz w:val="22"/>
          <w:szCs w:val="22"/>
          <w:lang w:eastAsia="en-US"/>
        </w:rPr>
        <w:fldChar w:fldCharType="begin">
          <w:ffData>
            <w:name w:val="Wybór8"/>
            <w:enabled/>
            <w:calcOnExit w:val="0"/>
            <w:checkBox>
              <w:sizeAuto/>
              <w:default w:val="0"/>
            </w:checkBox>
          </w:ffData>
        </w:fldChar>
      </w:r>
      <w:r w:rsidRPr="005745E5">
        <w:rPr>
          <w:rFonts w:ascii="Arial" w:hAnsi="Arial" w:cs="Arial"/>
          <w:sz w:val="22"/>
          <w:szCs w:val="22"/>
          <w:lang w:eastAsia="en-US"/>
        </w:rPr>
        <w:instrText xml:space="preserve"> FORMCHECKBOX </w:instrText>
      </w:r>
      <w:r w:rsidR="005F684A">
        <w:rPr>
          <w:rFonts w:ascii="Arial" w:hAnsi="Arial" w:cs="Arial"/>
          <w:sz w:val="22"/>
          <w:szCs w:val="22"/>
          <w:lang w:eastAsia="en-US"/>
        </w:rPr>
      </w:r>
      <w:r w:rsidR="005F684A">
        <w:rPr>
          <w:rFonts w:ascii="Arial" w:hAnsi="Arial" w:cs="Arial"/>
          <w:sz w:val="22"/>
          <w:szCs w:val="22"/>
          <w:lang w:eastAsia="en-US"/>
        </w:rPr>
        <w:fldChar w:fldCharType="separate"/>
      </w:r>
      <w:r w:rsidRPr="005745E5">
        <w:rPr>
          <w:rFonts w:ascii="Arial" w:hAnsi="Arial" w:cs="Arial"/>
          <w:sz w:val="22"/>
          <w:szCs w:val="22"/>
          <w:lang w:eastAsia="en-US"/>
        </w:rPr>
        <w:fldChar w:fldCharType="end"/>
      </w:r>
      <w:r>
        <w:rPr>
          <w:rFonts w:ascii="Arial" w:hAnsi="Arial" w:cs="Arial"/>
          <w:sz w:val="22"/>
          <w:szCs w:val="22"/>
          <w:lang w:eastAsia="en-US"/>
        </w:rPr>
        <w:t xml:space="preserve"> o10</w:t>
      </w:r>
      <w:r w:rsidRPr="005745E5">
        <w:rPr>
          <w:rFonts w:ascii="Arial" w:hAnsi="Arial" w:cs="Arial"/>
          <w:sz w:val="22"/>
          <w:szCs w:val="22"/>
          <w:lang w:eastAsia="en-US"/>
        </w:rPr>
        <w:t xml:space="preserve"> dni roboczych </w:t>
      </w:r>
    </w:p>
    <w:p w:rsidR="00331E53" w:rsidRPr="005745E5" w:rsidRDefault="00331E53" w:rsidP="00331E53">
      <w:pPr>
        <w:widowControl w:val="0"/>
        <w:suppressAutoHyphens/>
        <w:autoSpaceDE w:val="0"/>
        <w:autoSpaceDN w:val="0"/>
        <w:adjustRightInd w:val="0"/>
        <w:spacing w:before="120" w:line="276" w:lineRule="auto"/>
        <w:ind w:left="474" w:hanging="190"/>
        <w:jc w:val="both"/>
        <w:rPr>
          <w:rFonts w:ascii="Arial" w:hAnsi="Arial" w:cs="Arial"/>
          <w:sz w:val="22"/>
          <w:szCs w:val="22"/>
          <w:lang w:eastAsia="en-US"/>
        </w:rPr>
      </w:pPr>
      <w:r w:rsidRPr="005745E5">
        <w:rPr>
          <w:rFonts w:ascii="Arial" w:hAnsi="Arial" w:cs="Arial"/>
          <w:sz w:val="22"/>
          <w:szCs w:val="22"/>
          <w:lang w:eastAsia="en-US"/>
        </w:rPr>
        <w:fldChar w:fldCharType="begin">
          <w:ffData>
            <w:name w:val="Wybór8"/>
            <w:enabled/>
            <w:calcOnExit w:val="0"/>
            <w:checkBox>
              <w:sizeAuto/>
              <w:default w:val="0"/>
            </w:checkBox>
          </w:ffData>
        </w:fldChar>
      </w:r>
      <w:r w:rsidRPr="005745E5">
        <w:rPr>
          <w:rFonts w:ascii="Arial" w:hAnsi="Arial" w:cs="Arial"/>
          <w:sz w:val="22"/>
          <w:szCs w:val="22"/>
          <w:lang w:eastAsia="en-US"/>
        </w:rPr>
        <w:instrText xml:space="preserve"> FORMCHECKBOX </w:instrText>
      </w:r>
      <w:r w:rsidR="005F684A">
        <w:rPr>
          <w:rFonts w:ascii="Arial" w:hAnsi="Arial" w:cs="Arial"/>
          <w:sz w:val="22"/>
          <w:szCs w:val="22"/>
          <w:lang w:eastAsia="en-US"/>
        </w:rPr>
      </w:r>
      <w:r w:rsidR="005F684A">
        <w:rPr>
          <w:rFonts w:ascii="Arial" w:hAnsi="Arial" w:cs="Arial"/>
          <w:sz w:val="22"/>
          <w:szCs w:val="22"/>
          <w:lang w:eastAsia="en-US"/>
        </w:rPr>
        <w:fldChar w:fldCharType="separate"/>
      </w:r>
      <w:r w:rsidRPr="005745E5">
        <w:rPr>
          <w:rFonts w:ascii="Arial" w:hAnsi="Arial" w:cs="Arial"/>
          <w:sz w:val="22"/>
          <w:szCs w:val="22"/>
          <w:lang w:eastAsia="en-US"/>
        </w:rPr>
        <w:fldChar w:fldCharType="end"/>
      </w:r>
      <w:r>
        <w:rPr>
          <w:rFonts w:ascii="Arial" w:hAnsi="Arial" w:cs="Arial"/>
          <w:sz w:val="22"/>
          <w:szCs w:val="22"/>
          <w:lang w:eastAsia="en-US"/>
        </w:rPr>
        <w:t xml:space="preserve"> o 15</w:t>
      </w:r>
      <w:r w:rsidRPr="005745E5">
        <w:rPr>
          <w:rFonts w:ascii="Arial" w:hAnsi="Arial" w:cs="Arial"/>
          <w:sz w:val="22"/>
          <w:szCs w:val="22"/>
          <w:lang w:eastAsia="en-US"/>
        </w:rPr>
        <w:t xml:space="preserve"> dni roboczych</w:t>
      </w:r>
    </w:p>
    <w:p w:rsidR="00331E53" w:rsidRPr="005745E5" w:rsidRDefault="00331E53" w:rsidP="00331E53">
      <w:pPr>
        <w:widowControl w:val="0"/>
        <w:suppressAutoHyphens/>
        <w:autoSpaceDE w:val="0"/>
        <w:autoSpaceDN w:val="0"/>
        <w:adjustRightInd w:val="0"/>
        <w:spacing w:before="120" w:line="276" w:lineRule="auto"/>
        <w:ind w:left="474" w:hanging="190"/>
        <w:jc w:val="both"/>
        <w:rPr>
          <w:rFonts w:ascii="Arial" w:hAnsi="Arial" w:cs="Arial"/>
          <w:sz w:val="22"/>
          <w:szCs w:val="22"/>
          <w:lang w:eastAsia="en-US"/>
        </w:rPr>
      </w:pPr>
      <w:r w:rsidRPr="005745E5">
        <w:rPr>
          <w:rFonts w:ascii="Arial" w:hAnsi="Arial" w:cs="Arial"/>
          <w:sz w:val="22"/>
          <w:szCs w:val="22"/>
          <w:lang w:eastAsia="en-US"/>
        </w:rPr>
        <w:fldChar w:fldCharType="begin">
          <w:ffData>
            <w:name w:val="Wybór8"/>
            <w:enabled/>
            <w:calcOnExit w:val="0"/>
            <w:checkBox>
              <w:sizeAuto/>
              <w:default w:val="0"/>
            </w:checkBox>
          </w:ffData>
        </w:fldChar>
      </w:r>
      <w:r w:rsidRPr="005745E5">
        <w:rPr>
          <w:rFonts w:ascii="Arial" w:hAnsi="Arial" w:cs="Arial"/>
          <w:sz w:val="22"/>
          <w:szCs w:val="22"/>
          <w:lang w:eastAsia="en-US"/>
        </w:rPr>
        <w:instrText xml:space="preserve"> FORMCHECKBOX </w:instrText>
      </w:r>
      <w:r w:rsidR="005F684A">
        <w:rPr>
          <w:rFonts w:ascii="Arial" w:hAnsi="Arial" w:cs="Arial"/>
          <w:sz w:val="22"/>
          <w:szCs w:val="22"/>
          <w:lang w:eastAsia="en-US"/>
        </w:rPr>
      </w:r>
      <w:r w:rsidR="005F684A">
        <w:rPr>
          <w:rFonts w:ascii="Arial" w:hAnsi="Arial" w:cs="Arial"/>
          <w:sz w:val="22"/>
          <w:szCs w:val="22"/>
          <w:lang w:eastAsia="en-US"/>
        </w:rPr>
        <w:fldChar w:fldCharType="separate"/>
      </w:r>
      <w:r w:rsidRPr="005745E5">
        <w:rPr>
          <w:rFonts w:ascii="Arial" w:hAnsi="Arial" w:cs="Arial"/>
          <w:sz w:val="22"/>
          <w:szCs w:val="22"/>
          <w:lang w:eastAsia="en-US"/>
        </w:rPr>
        <w:fldChar w:fldCharType="end"/>
      </w:r>
      <w:r w:rsidRPr="005745E5">
        <w:rPr>
          <w:rFonts w:ascii="Arial" w:hAnsi="Arial" w:cs="Arial"/>
          <w:sz w:val="22"/>
          <w:szCs w:val="22"/>
          <w:lang w:eastAsia="en-US"/>
        </w:rPr>
        <w:t xml:space="preserve"> </w:t>
      </w:r>
      <w:r>
        <w:rPr>
          <w:rFonts w:ascii="Arial" w:hAnsi="Arial" w:cs="Arial"/>
          <w:sz w:val="22"/>
          <w:szCs w:val="22"/>
          <w:lang w:eastAsia="en-US"/>
        </w:rPr>
        <w:t>o 20</w:t>
      </w:r>
      <w:r w:rsidRPr="005745E5">
        <w:rPr>
          <w:rFonts w:ascii="Arial" w:hAnsi="Arial" w:cs="Arial"/>
          <w:sz w:val="22"/>
          <w:szCs w:val="22"/>
          <w:lang w:eastAsia="en-US"/>
        </w:rPr>
        <w:t xml:space="preserve"> dni roboczych</w:t>
      </w:r>
    </w:p>
    <w:p w:rsidR="00331E53" w:rsidRPr="007A4318" w:rsidRDefault="00331E53" w:rsidP="00331E53">
      <w:pPr>
        <w:widowControl w:val="0"/>
        <w:suppressAutoHyphens/>
        <w:autoSpaceDE w:val="0"/>
        <w:autoSpaceDN w:val="0"/>
        <w:adjustRightInd w:val="0"/>
        <w:ind w:left="417"/>
        <w:jc w:val="both"/>
        <w:rPr>
          <w:rFonts w:ascii="Arial" w:hAnsi="Arial" w:cs="Arial"/>
          <w:i/>
          <w:iCs/>
          <w:sz w:val="20"/>
          <w:szCs w:val="20"/>
        </w:rPr>
      </w:pPr>
    </w:p>
    <w:p w:rsidR="00331E53" w:rsidRPr="00776ECA" w:rsidRDefault="00331E53" w:rsidP="00331E53">
      <w:pPr>
        <w:widowControl w:val="0"/>
        <w:suppressAutoHyphens/>
        <w:autoSpaceDE w:val="0"/>
        <w:autoSpaceDN w:val="0"/>
        <w:adjustRightInd w:val="0"/>
        <w:ind w:left="284"/>
        <w:jc w:val="both"/>
        <w:rPr>
          <w:rFonts w:ascii="Arial" w:hAnsi="Arial" w:cs="Arial"/>
          <w:i/>
          <w:iCs/>
          <w:sz w:val="20"/>
          <w:szCs w:val="20"/>
        </w:rPr>
      </w:pPr>
      <w:r w:rsidRPr="00776ECA">
        <w:rPr>
          <w:rFonts w:ascii="Arial" w:hAnsi="Arial" w:cs="Arial"/>
          <w:i/>
          <w:iCs/>
          <w:sz w:val="20"/>
          <w:szCs w:val="20"/>
        </w:rPr>
        <w:lastRenderedPageBreak/>
        <w:t>* Od</w:t>
      </w:r>
      <w:r>
        <w:rPr>
          <w:rFonts w:ascii="Arial" w:hAnsi="Arial" w:cs="Arial"/>
          <w:i/>
          <w:iCs/>
          <w:sz w:val="20"/>
          <w:szCs w:val="20"/>
        </w:rPr>
        <w:t>powiednie zakreślić – wstawić X</w:t>
      </w:r>
    </w:p>
    <w:p w:rsidR="00331E53" w:rsidRPr="0013538C" w:rsidRDefault="00331E53" w:rsidP="00331E53">
      <w:p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776ECA">
        <w:rPr>
          <w:rFonts w:ascii="Arial" w:hAnsi="Arial" w:cs="Arial"/>
          <w:i/>
          <w:iCs/>
          <w:sz w:val="20"/>
          <w:szCs w:val="20"/>
        </w:rPr>
        <w:t xml:space="preserve">W przypadku zaznaczenia więcej </w:t>
      </w:r>
      <w:r w:rsidR="007F383E">
        <w:rPr>
          <w:rFonts w:ascii="Arial" w:hAnsi="Arial" w:cs="Arial"/>
          <w:i/>
          <w:iCs/>
          <w:sz w:val="20"/>
          <w:szCs w:val="20"/>
        </w:rPr>
        <w:t xml:space="preserve">niż jednego </w:t>
      </w:r>
      <w:r w:rsidRPr="00776ECA">
        <w:rPr>
          <w:rFonts w:ascii="Arial" w:hAnsi="Arial" w:cs="Arial"/>
          <w:i/>
          <w:iCs/>
          <w:sz w:val="20"/>
          <w:szCs w:val="20"/>
        </w:rPr>
        <w:t>p</w:t>
      </w:r>
      <w:r w:rsidR="007F383E">
        <w:rPr>
          <w:rFonts w:ascii="Arial" w:hAnsi="Arial" w:cs="Arial"/>
          <w:i/>
          <w:iCs/>
          <w:sz w:val="20"/>
          <w:szCs w:val="20"/>
        </w:rPr>
        <w:t>ola</w:t>
      </w:r>
      <w:r w:rsidRPr="00776ECA">
        <w:rPr>
          <w:rFonts w:ascii="Arial" w:hAnsi="Arial" w:cs="Arial"/>
          <w:i/>
          <w:iCs/>
          <w:sz w:val="20"/>
          <w:szCs w:val="20"/>
        </w:rPr>
        <w:t>, dokonania poprawek w treści lub nie zaznaczenia żadnej opcji, Wykonawca o</w:t>
      </w:r>
      <w:r>
        <w:rPr>
          <w:rFonts w:ascii="Arial" w:hAnsi="Arial" w:cs="Arial"/>
          <w:i/>
          <w:iCs/>
          <w:sz w:val="20"/>
          <w:szCs w:val="20"/>
        </w:rPr>
        <w:t xml:space="preserve">trzyma „0” punktów, a </w:t>
      </w:r>
      <w:r w:rsidRPr="00776ECA">
        <w:rPr>
          <w:rFonts w:ascii="Arial" w:hAnsi="Arial" w:cs="Arial"/>
          <w:i/>
          <w:iCs/>
          <w:sz w:val="20"/>
          <w:szCs w:val="20"/>
        </w:rPr>
        <w:t>Zamawiający uzna, że Wyk</w:t>
      </w:r>
      <w:r>
        <w:rPr>
          <w:rFonts w:ascii="Arial" w:hAnsi="Arial" w:cs="Arial"/>
          <w:i/>
          <w:iCs/>
          <w:sz w:val="20"/>
          <w:szCs w:val="20"/>
        </w:rPr>
        <w:t>onawca deklaruje wykonanie dostawy</w:t>
      </w:r>
      <w:r w:rsidRPr="00776ECA">
        <w:rPr>
          <w:rFonts w:ascii="Arial" w:hAnsi="Arial" w:cs="Arial"/>
          <w:i/>
          <w:iCs/>
          <w:sz w:val="20"/>
          <w:szCs w:val="20"/>
        </w:rPr>
        <w:t xml:space="preserve"> w terminie </w:t>
      </w:r>
      <w:r>
        <w:rPr>
          <w:rFonts w:ascii="Arial" w:hAnsi="Arial" w:cs="Arial"/>
          <w:i/>
          <w:iCs/>
          <w:sz w:val="20"/>
          <w:szCs w:val="20"/>
        </w:rPr>
        <w:t>30</w:t>
      </w:r>
      <w:r w:rsidRPr="00776ECA">
        <w:rPr>
          <w:rFonts w:ascii="Arial" w:hAnsi="Arial" w:cs="Arial"/>
          <w:i/>
          <w:iCs/>
          <w:sz w:val="20"/>
          <w:szCs w:val="20"/>
        </w:rPr>
        <w:t xml:space="preserve"> dni roboczych, zgodnie z oświadczeniem zawartym w pkt 5 Formularza Oferty</w:t>
      </w:r>
      <w:r>
        <w:rPr>
          <w:rFonts w:ascii="Arial" w:hAnsi="Arial" w:cs="Arial"/>
          <w:i/>
          <w:iCs/>
          <w:sz w:val="20"/>
          <w:szCs w:val="20"/>
        </w:rPr>
        <w:t xml:space="preserve">. </w:t>
      </w:r>
      <w:r w:rsidRPr="0013538C">
        <w:rPr>
          <w:rFonts w:ascii="Arial" w:hAnsi="Arial" w:cs="Arial"/>
          <w:sz w:val="22"/>
          <w:szCs w:val="22"/>
        </w:rPr>
        <w:t xml:space="preserve"> :</w:t>
      </w:r>
    </w:p>
    <w:p w:rsidR="00190D14" w:rsidRDefault="00190D14" w:rsidP="00190D14">
      <w:pPr>
        <w:spacing w:before="60" w:after="60" w:line="276" w:lineRule="auto"/>
        <w:jc w:val="both"/>
        <w:rPr>
          <w:rFonts w:ascii="Arial" w:hAnsi="Arial" w:cs="Arial"/>
          <w:sz w:val="18"/>
          <w:szCs w:val="18"/>
        </w:rPr>
      </w:pPr>
    </w:p>
    <w:p w:rsidR="00331E53" w:rsidRPr="00190D14" w:rsidRDefault="00B30056" w:rsidP="00B30056">
      <w:pPr>
        <w:pStyle w:val="Akapitzlist"/>
        <w:numPr>
          <w:ilvl w:val="0"/>
          <w:numId w:val="47"/>
        </w:numPr>
        <w:spacing w:line="276" w:lineRule="auto"/>
        <w:ind w:left="284" w:hanging="284"/>
        <w:jc w:val="both"/>
        <w:rPr>
          <w:rFonts w:ascii="Arial" w:hAnsi="Arial" w:cs="Arial"/>
          <w:vanish/>
          <w:sz w:val="22"/>
          <w:szCs w:val="22"/>
          <w:lang w:val="pl-PL" w:eastAsia="pl-PL"/>
        </w:rPr>
      </w:pPr>
      <w:r w:rsidRPr="00B30056">
        <w:rPr>
          <w:rFonts w:ascii="Arial" w:hAnsi="Arial" w:cs="Arial"/>
          <w:sz w:val="22"/>
          <w:szCs w:val="22"/>
        </w:rPr>
        <w:t>OŚWIADCZAM/MY</w:t>
      </w:r>
      <w:r w:rsidR="00331E53" w:rsidRPr="00190D14">
        <w:rPr>
          <w:rFonts w:ascii="Arial" w:hAnsi="Arial" w:cs="Arial"/>
          <w:sz w:val="22"/>
          <w:szCs w:val="22"/>
        </w:rPr>
        <w:t>, że akceptujemy poniższe warunki płatności:</w:t>
      </w:r>
    </w:p>
    <w:p w:rsidR="00331E53" w:rsidRPr="00D2088E" w:rsidRDefault="00331E53" w:rsidP="00B30056">
      <w:pPr>
        <w:pStyle w:val="Akapitzlist"/>
        <w:numPr>
          <w:ilvl w:val="0"/>
          <w:numId w:val="50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31E53" w:rsidRPr="0013538C" w:rsidRDefault="00331E53" w:rsidP="00033747">
      <w:pPr>
        <w:pStyle w:val="Akapitzlist"/>
        <w:numPr>
          <w:ilvl w:val="0"/>
          <w:numId w:val="152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3538C">
        <w:rPr>
          <w:rFonts w:ascii="Arial" w:hAnsi="Arial" w:cs="Arial"/>
          <w:sz w:val="22"/>
          <w:szCs w:val="22"/>
        </w:rPr>
        <w:t>przelew w terminie do 14 dni od dnia dostarczenia Zamawiającemu faktury VAT;</w:t>
      </w:r>
    </w:p>
    <w:p w:rsidR="00B30056" w:rsidRDefault="00331E53" w:rsidP="00033747">
      <w:pPr>
        <w:pStyle w:val="Akapitzlist"/>
        <w:numPr>
          <w:ilvl w:val="0"/>
          <w:numId w:val="152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3538C">
        <w:rPr>
          <w:rFonts w:ascii="Arial" w:hAnsi="Arial" w:cs="Arial"/>
          <w:sz w:val="22"/>
          <w:szCs w:val="22"/>
        </w:rPr>
        <w:t>za termin zapłaty uważa się datę polecenia</w:t>
      </w:r>
      <w:r w:rsidR="00B30056">
        <w:rPr>
          <w:rFonts w:ascii="Arial" w:hAnsi="Arial" w:cs="Arial"/>
          <w:sz w:val="22"/>
          <w:szCs w:val="22"/>
        </w:rPr>
        <w:t xml:space="preserve"> przelewu na rachunek Wykonawcy.</w:t>
      </w:r>
    </w:p>
    <w:p w:rsidR="00331E53" w:rsidRDefault="00331E53" w:rsidP="00B30056">
      <w:pPr>
        <w:pStyle w:val="Akapitzlist"/>
        <w:spacing w:line="276" w:lineRule="auto"/>
        <w:ind w:left="643"/>
        <w:jc w:val="both"/>
        <w:rPr>
          <w:rFonts w:ascii="Arial" w:hAnsi="Arial" w:cs="Arial"/>
          <w:sz w:val="22"/>
          <w:szCs w:val="22"/>
        </w:rPr>
      </w:pPr>
      <w:r w:rsidRPr="0013538C">
        <w:rPr>
          <w:rFonts w:ascii="Arial" w:hAnsi="Arial" w:cs="Arial"/>
          <w:sz w:val="22"/>
          <w:szCs w:val="22"/>
        </w:rPr>
        <w:t xml:space="preserve"> </w:t>
      </w:r>
    </w:p>
    <w:p w:rsidR="00B30056" w:rsidRDefault="00331E53" w:rsidP="00190D14">
      <w:pPr>
        <w:pStyle w:val="Akapitzlist"/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2"/>
          <w:szCs w:val="22"/>
        </w:rPr>
      </w:pPr>
      <w:r w:rsidRPr="00190D14">
        <w:rPr>
          <w:rFonts w:ascii="Arial" w:hAnsi="Arial" w:cs="Arial"/>
          <w:sz w:val="22"/>
          <w:szCs w:val="22"/>
        </w:rPr>
        <w:t>UWAŻAM</w:t>
      </w:r>
      <w:r w:rsidR="00B30056">
        <w:rPr>
          <w:rFonts w:ascii="Arial" w:hAnsi="Arial" w:cs="Arial"/>
          <w:sz w:val="22"/>
          <w:szCs w:val="22"/>
          <w:lang w:val="pl-PL"/>
        </w:rPr>
        <w:t>/M</w:t>
      </w:r>
      <w:r w:rsidRPr="00190D14">
        <w:rPr>
          <w:rFonts w:ascii="Arial" w:hAnsi="Arial" w:cs="Arial"/>
          <w:sz w:val="22"/>
          <w:szCs w:val="22"/>
        </w:rPr>
        <w:t>Y SIĘ za związanych niniejszą ofertą przez czas wskazany w Specyfikacji Istotnych Warunków Zamówienia, tj. przez okres 30 dni od upływu terminu składania ofert.</w:t>
      </w:r>
    </w:p>
    <w:p w:rsidR="00331E53" w:rsidRPr="00190D14" w:rsidRDefault="00331E53" w:rsidP="00B30056">
      <w:pPr>
        <w:pStyle w:val="Akapitzlist"/>
        <w:tabs>
          <w:tab w:val="left" w:pos="0"/>
        </w:tabs>
        <w:autoSpaceDE w:val="0"/>
        <w:autoSpaceDN w:val="0"/>
        <w:adjustRightInd w:val="0"/>
        <w:spacing w:before="40" w:after="40"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190D14">
        <w:rPr>
          <w:rFonts w:ascii="Arial" w:hAnsi="Arial" w:cs="Arial"/>
          <w:sz w:val="22"/>
          <w:szCs w:val="22"/>
        </w:rPr>
        <w:t xml:space="preserve"> </w:t>
      </w:r>
    </w:p>
    <w:p w:rsidR="00331E53" w:rsidRPr="00E93BD8" w:rsidRDefault="00331E53" w:rsidP="00190D14">
      <w:pPr>
        <w:pStyle w:val="Akapitzlist"/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2"/>
          <w:szCs w:val="22"/>
        </w:rPr>
      </w:pPr>
      <w:r w:rsidRPr="00E93BD8">
        <w:rPr>
          <w:rFonts w:ascii="Arial" w:hAnsi="Arial" w:cs="Arial"/>
          <w:sz w:val="22"/>
          <w:szCs w:val="22"/>
        </w:rPr>
        <w:t>OŚWIADCZAM/MY, że powierzymy niżej wymienionym podwykonawcom wykonanie niżej wskazanych części zamówienia :</w:t>
      </w:r>
    </w:p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7"/>
        <w:gridCol w:w="3384"/>
        <w:gridCol w:w="2323"/>
      </w:tblGrid>
      <w:tr w:rsidR="00331E53" w:rsidTr="00FB4CC0"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E53" w:rsidRDefault="00331E53" w:rsidP="00FB4CC0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NAZWA I ADRES PODWYKONAWCY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E53" w:rsidRDefault="00331E53" w:rsidP="00FB4CC0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CZĘŚĆ ZAMÓWIENIA POWIERZONA DO WYKONANIA PODWYKONAWCY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E53" w:rsidRDefault="00331E53" w:rsidP="00FB4CC0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CZĘŚĆ PROCENTOWA ZAMÓWIENIA</w:t>
            </w:r>
          </w:p>
        </w:tc>
      </w:tr>
      <w:tr w:rsidR="00331E53" w:rsidTr="00FB4CC0"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E53" w:rsidRDefault="00331E53" w:rsidP="00FB4CC0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E53" w:rsidRDefault="00331E53" w:rsidP="00FB4CC0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E53" w:rsidRDefault="00331E53" w:rsidP="00FB4CC0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</w:tr>
      <w:tr w:rsidR="00331E53" w:rsidTr="00FB4CC0"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E53" w:rsidRDefault="00331E53" w:rsidP="00FB4CC0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E53" w:rsidRDefault="00331E53" w:rsidP="00FB4CC0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E53" w:rsidRDefault="00331E53" w:rsidP="00FB4CC0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</w:tr>
    </w:tbl>
    <w:p w:rsidR="00331E53" w:rsidRDefault="00331E53" w:rsidP="00331E53">
      <w:pPr>
        <w:pStyle w:val="Akapitzlist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</w:p>
    <w:p w:rsidR="00331E53" w:rsidRPr="00E93BD8" w:rsidRDefault="00331E53" w:rsidP="00190D14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93BD8">
        <w:rPr>
          <w:rFonts w:ascii="Arial" w:hAnsi="Arial" w:cs="Arial"/>
          <w:sz w:val="22"/>
          <w:szCs w:val="22"/>
        </w:rPr>
        <w:t>OŚWIADCZAM</w:t>
      </w:r>
      <w:r w:rsidR="00B30056">
        <w:rPr>
          <w:rFonts w:ascii="Arial" w:hAnsi="Arial" w:cs="Arial"/>
          <w:sz w:val="22"/>
          <w:szCs w:val="22"/>
          <w:lang w:val="pl-PL"/>
        </w:rPr>
        <w:t>/M</w:t>
      </w:r>
      <w:r w:rsidRPr="00E93BD8">
        <w:rPr>
          <w:rFonts w:ascii="Arial" w:hAnsi="Arial" w:cs="Arial"/>
          <w:sz w:val="22"/>
          <w:szCs w:val="22"/>
        </w:rPr>
        <w:t>Y, że sposób reprezentacji spółki / konsorcjum* dla potrzeb niniejszego zamówienia jest następujący:……………………………………………………………………… ………………………………………………………………………………………………………….………………………………………………………………………………………….......................</w:t>
      </w:r>
    </w:p>
    <w:p w:rsidR="00331E53" w:rsidRDefault="00331E53" w:rsidP="00331E53">
      <w:pPr>
        <w:autoSpaceDE w:val="0"/>
        <w:autoSpaceDN w:val="0"/>
        <w:adjustRightInd w:val="0"/>
        <w:spacing w:before="40" w:after="40" w:line="276" w:lineRule="auto"/>
        <w:ind w:left="360"/>
        <w:jc w:val="center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sz w:val="20"/>
          <w:szCs w:val="20"/>
          <w:vertAlign w:val="superscript"/>
        </w:rPr>
        <w:t>(Wypełniają jedynie przedsiębiorcy składający wspólna ofertę - spółki cywilne lub konsorcja)</w:t>
      </w:r>
    </w:p>
    <w:p w:rsidR="00331E53" w:rsidRDefault="00331E53" w:rsidP="00190D14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93BD8">
        <w:rPr>
          <w:rFonts w:ascii="Arial" w:hAnsi="Arial" w:cs="Arial"/>
          <w:sz w:val="22"/>
          <w:szCs w:val="22"/>
        </w:rPr>
        <w:t>OŚWIADCZAM</w:t>
      </w:r>
      <w:r w:rsidR="00B30056">
        <w:rPr>
          <w:rFonts w:ascii="Arial" w:hAnsi="Arial" w:cs="Arial"/>
          <w:sz w:val="22"/>
          <w:szCs w:val="22"/>
          <w:lang w:val="pl-PL"/>
        </w:rPr>
        <w:t>/M</w:t>
      </w:r>
      <w:r w:rsidRPr="00E93BD8">
        <w:rPr>
          <w:rFonts w:ascii="Arial" w:hAnsi="Arial" w:cs="Arial"/>
          <w:sz w:val="22"/>
          <w:szCs w:val="22"/>
        </w:rPr>
        <w:t>Y, że zapoznaliśmy się z postanowieniami umowy, określonymi w Specyfikacji Istotnych Warunków Zamówienia i zobowiązujemy się, w przypadku wyboru naszej oferty, do zawarcia umowy zgodnej z niniejszą ofertą, na warunkach określonych w Specyfikacji Istotnych Warunków Zamówienia, w miejscu i terminie wyznaczonym przez Zamawiającego.</w:t>
      </w:r>
    </w:p>
    <w:p w:rsidR="00331E53" w:rsidRDefault="00331E53" w:rsidP="00331E53">
      <w:pPr>
        <w:pStyle w:val="Akapitzlist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</w:p>
    <w:p w:rsidR="00331E53" w:rsidRPr="00E93BD8" w:rsidRDefault="00331E53" w:rsidP="00190D14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93BD8">
        <w:rPr>
          <w:rFonts w:ascii="Arial" w:hAnsi="Arial" w:cs="Arial"/>
          <w:bCs/>
          <w:sz w:val="22"/>
          <w:szCs w:val="22"/>
        </w:rPr>
        <w:t>OŚWIADCZAM/MY</w:t>
      </w:r>
      <w:r w:rsidRPr="00E93BD8">
        <w:rPr>
          <w:rFonts w:ascii="Arial" w:hAnsi="Arial" w:cs="Arial"/>
          <w:sz w:val="22"/>
          <w:szCs w:val="22"/>
        </w:rPr>
        <w:t>, że jesteśmy:</w:t>
      </w:r>
    </w:p>
    <w:p w:rsidR="00331E53" w:rsidRPr="0013538C" w:rsidRDefault="00331E53" w:rsidP="00331E53">
      <w:pPr>
        <w:spacing w:before="120" w:line="276" w:lineRule="auto"/>
        <w:ind w:left="993" w:hanging="708"/>
        <w:jc w:val="both"/>
        <w:rPr>
          <w:rFonts w:ascii="Arial" w:hAnsi="Arial" w:cs="Arial"/>
          <w:sz w:val="22"/>
          <w:szCs w:val="22"/>
        </w:rPr>
      </w:pPr>
      <w:r w:rsidRPr="0013538C">
        <w:rPr>
          <w:rFonts w:ascii="Arial" w:hAnsi="Arial" w:cs="Arial"/>
          <w:sz w:val="22"/>
          <w:szCs w:val="22"/>
        </w:rPr>
        <w:t xml:space="preserve"> </w:t>
      </w:r>
      <w:r w:rsidRPr="0013538C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13538C">
        <w:rPr>
          <w:rFonts w:ascii="Arial" w:hAnsi="Arial" w:cs="Arial"/>
          <w:sz w:val="22"/>
          <w:szCs w:val="22"/>
        </w:rPr>
        <w:instrText xml:space="preserve"> FORMCHECKBOX </w:instrText>
      </w:r>
      <w:r w:rsidR="005F684A">
        <w:rPr>
          <w:rFonts w:ascii="Arial" w:hAnsi="Arial" w:cs="Arial"/>
          <w:sz w:val="22"/>
          <w:szCs w:val="22"/>
        </w:rPr>
      </w:r>
      <w:r w:rsidR="005F684A">
        <w:rPr>
          <w:rFonts w:ascii="Arial" w:hAnsi="Arial" w:cs="Arial"/>
          <w:sz w:val="22"/>
          <w:szCs w:val="22"/>
        </w:rPr>
        <w:fldChar w:fldCharType="separate"/>
      </w:r>
      <w:r w:rsidRPr="0013538C"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 xml:space="preserve"> </w:t>
      </w:r>
      <w:r w:rsidRPr="0013538C">
        <w:rPr>
          <w:rFonts w:ascii="Arial" w:hAnsi="Arial" w:cs="Arial"/>
          <w:sz w:val="22"/>
          <w:szCs w:val="22"/>
        </w:rPr>
        <w:t>mikroprzedsiębiorstwem bądź małym przedsiębiorstwem lub średnim</w:t>
      </w:r>
      <w:r>
        <w:rPr>
          <w:rFonts w:ascii="Arial" w:hAnsi="Arial" w:cs="Arial"/>
          <w:sz w:val="22"/>
          <w:szCs w:val="22"/>
        </w:rPr>
        <w:t xml:space="preserve"> </w:t>
      </w:r>
      <w:r w:rsidRPr="0013538C">
        <w:rPr>
          <w:rFonts w:ascii="Arial" w:hAnsi="Arial" w:cs="Arial"/>
          <w:sz w:val="22"/>
          <w:szCs w:val="22"/>
        </w:rPr>
        <w:t>przedsiębiorstwem*</w:t>
      </w:r>
    </w:p>
    <w:p w:rsidR="00331E53" w:rsidRPr="0013538C" w:rsidRDefault="00331E53" w:rsidP="00331E53">
      <w:pPr>
        <w:spacing w:before="120" w:line="276" w:lineRule="auto"/>
        <w:ind w:left="993" w:hanging="708"/>
        <w:jc w:val="both"/>
        <w:rPr>
          <w:rFonts w:ascii="Arial" w:hAnsi="Arial" w:cs="Arial"/>
          <w:i/>
          <w:iCs/>
          <w:sz w:val="22"/>
          <w:szCs w:val="22"/>
        </w:rPr>
      </w:pPr>
      <w:r w:rsidRPr="0013538C">
        <w:rPr>
          <w:rFonts w:ascii="Arial" w:hAnsi="Arial" w:cs="Arial"/>
          <w:sz w:val="22"/>
          <w:szCs w:val="22"/>
        </w:rPr>
        <w:t xml:space="preserve"> </w:t>
      </w:r>
      <w:r w:rsidRPr="0013538C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13538C">
        <w:rPr>
          <w:rFonts w:ascii="Arial" w:hAnsi="Arial" w:cs="Arial"/>
          <w:sz w:val="22"/>
          <w:szCs w:val="22"/>
        </w:rPr>
        <w:instrText xml:space="preserve"> FORMCHECKBOX </w:instrText>
      </w:r>
      <w:r w:rsidR="005F684A">
        <w:rPr>
          <w:rFonts w:ascii="Arial" w:hAnsi="Arial" w:cs="Arial"/>
          <w:sz w:val="22"/>
          <w:szCs w:val="22"/>
        </w:rPr>
      </w:r>
      <w:r w:rsidR="005F684A">
        <w:rPr>
          <w:rFonts w:ascii="Arial" w:hAnsi="Arial" w:cs="Arial"/>
          <w:sz w:val="22"/>
          <w:szCs w:val="22"/>
        </w:rPr>
        <w:fldChar w:fldCharType="separate"/>
      </w:r>
      <w:r w:rsidRPr="0013538C">
        <w:rPr>
          <w:rFonts w:ascii="Arial" w:hAnsi="Arial" w:cs="Arial"/>
          <w:sz w:val="22"/>
          <w:szCs w:val="22"/>
        </w:rPr>
        <w:fldChar w:fldCharType="end"/>
      </w:r>
      <w:r w:rsidRPr="0013538C">
        <w:rPr>
          <w:rFonts w:ascii="Arial" w:hAnsi="Arial" w:cs="Arial"/>
          <w:sz w:val="22"/>
          <w:szCs w:val="22"/>
        </w:rPr>
        <w:t xml:space="preserve"> dużym przedsiębiorstwem</w:t>
      </w:r>
    </w:p>
    <w:p w:rsidR="00331E53" w:rsidRPr="00A5627E" w:rsidRDefault="00331E53" w:rsidP="00331E53">
      <w:pPr>
        <w:ind w:left="709"/>
        <w:jc w:val="both"/>
        <w:rPr>
          <w:rFonts w:ascii="Arial" w:hAnsi="Arial" w:cs="Arial"/>
          <w:sz w:val="16"/>
          <w:szCs w:val="16"/>
        </w:rPr>
      </w:pPr>
      <w:proofErr w:type="spellStart"/>
      <w:r w:rsidRPr="00A5627E">
        <w:rPr>
          <w:rFonts w:ascii="Arial" w:hAnsi="Arial" w:cs="Arial"/>
          <w:sz w:val="16"/>
          <w:szCs w:val="16"/>
          <w:u w:val="single"/>
        </w:rPr>
        <w:t>Mikroprzedsiębiorca</w:t>
      </w:r>
      <w:proofErr w:type="spellEnd"/>
      <w:r w:rsidRPr="00A5627E">
        <w:rPr>
          <w:rFonts w:ascii="Arial" w:hAnsi="Arial" w:cs="Arial"/>
          <w:sz w:val="16"/>
          <w:szCs w:val="16"/>
          <w:u w:val="single"/>
        </w:rPr>
        <w:t xml:space="preserve"> </w:t>
      </w:r>
      <w:r w:rsidRPr="00A5627E">
        <w:rPr>
          <w:rFonts w:ascii="Arial" w:hAnsi="Arial" w:cs="Arial"/>
          <w:sz w:val="16"/>
          <w:szCs w:val="16"/>
        </w:rPr>
        <w:t>- przedsiębiorca, który w co najmniej jednym roku z dwóch ostatnich lat obrotowych spełniał łącznie następujące warunki:</w:t>
      </w:r>
    </w:p>
    <w:p w:rsidR="00331E53" w:rsidRPr="00A5627E" w:rsidRDefault="00331E53" w:rsidP="00331E53">
      <w:pPr>
        <w:ind w:left="709"/>
        <w:jc w:val="both"/>
        <w:rPr>
          <w:rFonts w:ascii="Arial" w:hAnsi="Arial" w:cs="Arial"/>
          <w:sz w:val="16"/>
          <w:szCs w:val="16"/>
        </w:rPr>
      </w:pPr>
      <w:r w:rsidRPr="00A5627E">
        <w:rPr>
          <w:rFonts w:ascii="Arial" w:hAnsi="Arial" w:cs="Arial"/>
          <w:sz w:val="16"/>
          <w:szCs w:val="16"/>
        </w:rPr>
        <w:t>a) zatrudniał średniorocznie mniej niż 10 pracowników oraz</w:t>
      </w:r>
    </w:p>
    <w:p w:rsidR="00331E53" w:rsidRPr="00A5627E" w:rsidRDefault="00331E53" w:rsidP="00331E53">
      <w:pPr>
        <w:ind w:left="709"/>
        <w:jc w:val="both"/>
        <w:rPr>
          <w:rFonts w:ascii="Arial" w:hAnsi="Arial" w:cs="Arial"/>
          <w:sz w:val="16"/>
          <w:szCs w:val="16"/>
        </w:rPr>
      </w:pPr>
      <w:r w:rsidRPr="00A5627E">
        <w:rPr>
          <w:rFonts w:ascii="Arial" w:hAnsi="Arial" w:cs="Arial"/>
          <w:sz w:val="16"/>
          <w:szCs w:val="16"/>
        </w:rPr>
        <w:t>b) osiągnął roczny obrót netto ze sprzedaży towarów, wyrobów i usług oraz z operacji finansowych nieprzekraczający równowartości w złotych 2 milionów euro, lub sumy aktywów jego bilansu sporządzonego na koniec jednego z tych lat nie przekroczyły równowartości w złotych 2 milionów euro;</w:t>
      </w:r>
    </w:p>
    <w:p w:rsidR="00331E53" w:rsidRPr="00A5627E" w:rsidRDefault="00331E53" w:rsidP="00331E53">
      <w:pPr>
        <w:ind w:left="709"/>
        <w:rPr>
          <w:rFonts w:ascii="Arial" w:hAnsi="Arial" w:cs="Arial"/>
          <w:sz w:val="16"/>
          <w:szCs w:val="16"/>
        </w:rPr>
      </w:pPr>
      <w:r w:rsidRPr="00A5627E">
        <w:rPr>
          <w:rFonts w:ascii="Arial" w:hAnsi="Arial" w:cs="Arial"/>
          <w:sz w:val="16"/>
          <w:szCs w:val="16"/>
          <w:u w:val="single"/>
        </w:rPr>
        <w:t>Mały przedsiębiorca</w:t>
      </w:r>
      <w:r w:rsidRPr="00A5627E">
        <w:rPr>
          <w:rFonts w:ascii="Arial" w:hAnsi="Arial" w:cs="Arial"/>
          <w:sz w:val="16"/>
          <w:szCs w:val="16"/>
        </w:rPr>
        <w:t xml:space="preserve"> - przedsiębiorca, który w co najmniej jednym roku z dwóch ostatnich lat obrotowych spełniał łącznie następujące warunki:</w:t>
      </w:r>
    </w:p>
    <w:p w:rsidR="00331E53" w:rsidRPr="00A5627E" w:rsidRDefault="00331E53" w:rsidP="00331E53">
      <w:pPr>
        <w:ind w:left="709"/>
        <w:jc w:val="both"/>
        <w:rPr>
          <w:rFonts w:ascii="Arial" w:hAnsi="Arial" w:cs="Arial"/>
          <w:sz w:val="16"/>
          <w:szCs w:val="16"/>
        </w:rPr>
      </w:pPr>
      <w:r w:rsidRPr="00A5627E">
        <w:rPr>
          <w:rFonts w:ascii="Arial" w:hAnsi="Arial" w:cs="Arial"/>
          <w:sz w:val="16"/>
          <w:szCs w:val="16"/>
        </w:rPr>
        <w:t>a) zatrudniał średniorocznie mniej niż 50 pracowników oraz</w:t>
      </w:r>
    </w:p>
    <w:p w:rsidR="00331E53" w:rsidRPr="00A5627E" w:rsidRDefault="00331E53" w:rsidP="00331E53">
      <w:pPr>
        <w:ind w:left="709"/>
        <w:jc w:val="both"/>
        <w:rPr>
          <w:rFonts w:ascii="Arial" w:hAnsi="Arial" w:cs="Arial"/>
          <w:sz w:val="16"/>
          <w:szCs w:val="16"/>
        </w:rPr>
      </w:pPr>
      <w:r w:rsidRPr="00A5627E">
        <w:rPr>
          <w:rFonts w:ascii="Arial" w:hAnsi="Arial" w:cs="Arial"/>
          <w:sz w:val="16"/>
          <w:szCs w:val="16"/>
        </w:rPr>
        <w:t xml:space="preserve">b) osiągnął roczny obrót netto ze sprzedaży towarów, wyrobów i usług oraz z operacji finansowych nieprzekraczający równowartości w złotych 10 milionów euro, lub sumy aktywów jego bilansu sporządzonego na koniec jednego z tych lat nie przekroczyły równowartości w złotych 10 milionów euro - i który nie jest </w:t>
      </w:r>
      <w:proofErr w:type="spellStart"/>
      <w:r w:rsidRPr="00A5627E">
        <w:rPr>
          <w:rFonts w:ascii="Arial" w:hAnsi="Arial" w:cs="Arial"/>
          <w:sz w:val="16"/>
          <w:szCs w:val="16"/>
        </w:rPr>
        <w:t>mikroprzedsiębiorcą</w:t>
      </w:r>
      <w:proofErr w:type="spellEnd"/>
      <w:r w:rsidRPr="00A5627E">
        <w:rPr>
          <w:rFonts w:ascii="Arial" w:hAnsi="Arial" w:cs="Arial"/>
          <w:sz w:val="16"/>
          <w:szCs w:val="16"/>
        </w:rPr>
        <w:t>;</w:t>
      </w:r>
    </w:p>
    <w:p w:rsidR="00331E53" w:rsidRPr="00A5627E" w:rsidRDefault="00331E53" w:rsidP="00331E53">
      <w:pPr>
        <w:ind w:left="709"/>
        <w:jc w:val="both"/>
        <w:rPr>
          <w:rFonts w:ascii="Arial" w:hAnsi="Arial" w:cs="Arial"/>
          <w:sz w:val="16"/>
          <w:szCs w:val="16"/>
        </w:rPr>
      </w:pPr>
      <w:r w:rsidRPr="00A5627E">
        <w:rPr>
          <w:rFonts w:ascii="Arial" w:hAnsi="Arial" w:cs="Arial"/>
          <w:sz w:val="16"/>
          <w:szCs w:val="16"/>
          <w:u w:val="single"/>
        </w:rPr>
        <w:t>Średni przedsiębiorca</w:t>
      </w:r>
      <w:r w:rsidRPr="00A5627E">
        <w:rPr>
          <w:rFonts w:ascii="Arial" w:hAnsi="Arial" w:cs="Arial"/>
          <w:sz w:val="16"/>
          <w:szCs w:val="16"/>
        </w:rPr>
        <w:t xml:space="preserve"> - przedsiębiorca, który w co najmniej jednym roku z dwóch ostatnich lat obrotowych spełniał łącznie następujące warunki:</w:t>
      </w:r>
    </w:p>
    <w:p w:rsidR="00331E53" w:rsidRPr="00A5627E" w:rsidRDefault="00331E53" w:rsidP="00331E53">
      <w:pPr>
        <w:ind w:left="709"/>
        <w:jc w:val="both"/>
        <w:rPr>
          <w:rFonts w:ascii="Arial" w:hAnsi="Arial" w:cs="Arial"/>
          <w:sz w:val="16"/>
          <w:szCs w:val="16"/>
        </w:rPr>
      </w:pPr>
      <w:r w:rsidRPr="00A5627E">
        <w:rPr>
          <w:rFonts w:ascii="Arial" w:hAnsi="Arial" w:cs="Arial"/>
          <w:sz w:val="16"/>
          <w:szCs w:val="16"/>
        </w:rPr>
        <w:lastRenderedPageBreak/>
        <w:t>a) zatrudniał średniorocznie mniej niż 250 pracowników oraz</w:t>
      </w:r>
    </w:p>
    <w:p w:rsidR="00331E53" w:rsidRPr="00A5627E" w:rsidRDefault="00331E53" w:rsidP="00331E53">
      <w:pPr>
        <w:ind w:left="709"/>
        <w:jc w:val="both"/>
        <w:rPr>
          <w:rFonts w:ascii="Arial" w:hAnsi="Arial" w:cs="Arial"/>
          <w:sz w:val="16"/>
          <w:szCs w:val="16"/>
        </w:rPr>
      </w:pPr>
      <w:r w:rsidRPr="00A5627E">
        <w:rPr>
          <w:rFonts w:ascii="Arial" w:hAnsi="Arial" w:cs="Arial"/>
          <w:sz w:val="16"/>
          <w:szCs w:val="16"/>
        </w:rPr>
        <w:t xml:space="preserve">b) osiągnął roczny obrót netto ze sprzedaży towarów, wyrobów i usług oraz z operacji finansowych nieprzekraczający równowartości w złotych 50 milionów euro, lub sumy aktywów jego bilansu sporządzonego na koniec jednego z tych lat nie przekroczyły równowartości w złotych 43 milionów euro - i który nie jest </w:t>
      </w:r>
      <w:proofErr w:type="spellStart"/>
      <w:r w:rsidRPr="00A5627E">
        <w:rPr>
          <w:rFonts w:ascii="Arial" w:hAnsi="Arial" w:cs="Arial"/>
          <w:sz w:val="16"/>
          <w:szCs w:val="16"/>
        </w:rPr>
        <w:t>mikroprzedsiębiorcą</w:t>
      </w:r>
      <w:proofErr w:type="spellEnd"/>
      <w:r w:rsidRPr="00A5627E">
        <w:rPr>
          <w:rFonts w:ascii="Arial" w:hAnsi="Arial" w:cs="Arial"/>
          <w:sz w:val="16"/>
          <w:szCs w:val="16"/>
        </w:rPr>
        <w:t xml:space="preserve"> ani małym przedsiębiorcą;</w:t>
      </w:r>
    </w:p>
    <w:p w:rsidR="00331E53" w:rsidRPr="00E93BD8" w:rsidRDefault="00B30056" w:rsidP="00190D14">
      <w:pPr>
        <w:pStyle w:val="Akapitzlist"/>
        <w:numPr>
          <w:ilvl w:val="0"/>
          <w:numId w:val="47"/>
        </w:numPr>
        <w:spacing w:before="120" w:line="276" w:lineRule="auto"/>
        <w:jc w:val="both"/>
        <w:rPr>
          <w:rFonts w:ascii="Arial" w:eastAsia="Calibri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OŚWIADCZAM</w:t>
      </w:r>
      <w:r w:rsidR="00331E53" w:rsidRPr="00E93BD8">
        <w:rPr>
          <w:rFonts w:ascii="Arial" w:hAnsi="Arial" w:cs="Arial"/>
          <w:sz w:val="22"/>
          <w:szCs w:val="22"/>
        </w:rPr>
        <w:t xml:space="preserve">/MY że oferta </w:t>
      </w:r>
      <w:r w:rsidR="00331E53" w:rsidRPr="00E93BD8">
        <w:rPr>
          <w:rFonts w:ascii="Arial" w:hAnsi="Arial" w:cs="Arial"/>
          <w:i/>
          <w:iCs/>
          <w:sz w:val="22"/>
          <w:szCs w:val="22"/>
        </w:rPr>
        <w:t>nie zawiera/zawiera</w:t>
      </w:r>
      <w:r w:rsidR="00331E53" w:rsidRPr="00E93BD8">
        <w:rPr>
          <w:rFonts w:ascii="Arial" w:hAnsi="Arial" w:cs="Arial"/>
          <w:sz w:val="22"/>
          <w:szCs w:val="22"/>
        </w:rPr>
        <w:t xml:space="preserve"> (właściwe podkreślić) informacji stanowiących tajemnicę przedsiębiorstwa w rozumieniu przepisów o zwalczaniu nieuczciwej konkurencji.</w:t>
      </w:r>
    </w:p>
    <w:p w:rsidR="00331E53" w:rsidRPr="00E93BD8" w:rsidRDefault="00331E53" w:rsidP="00331E53">
      <w:pPr>
        <w:spacing w:before="120"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E93BD8">
        <w:rPr>
          <w:rFonts w:ascii="Arial" w:hAnsi="Arial" w:cs="Arial"/>
          <w:sz w:val="22"/>
          <w:szCs w:val="22"/>
        </w:rPr>
        <w:t>Informacje takie zawarte są w następujących dokumentach:</w:t>
      </w:r>
    </w:p>
    <w:p w:rsidR="00331E53" w:rsidRPr="00E93BD8" w:rsidRDefault="00331E53" w:rsidP="00331E53">
      <w:pPr>
        <w:spacing w:before="120"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E93BD8">
        <w:rPr>
          <w:rFonts w:ascii="Arial" w:hAnsi="Arial" w:cs="Arial"/>
          <w:sz w:val="22"/>
          <w:szCs w:val="22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331E53" w:rsidRPr="00E93BD8" w:rsidRDefault="00331E53" w:rsidP="00331E53">
      <w:pPr>
        <w:spacing w:before="120"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E93BD8">
        <w:rPr>
          <w:rFonts w:ascii="Arial" w:hAnsi="Arial" w:cs="Arial"/>
          <w:sz w:val="22"/>
          <w:szCs w:val="22"/>
        </w:rPr>
        <w:t>Uzasadnienie, iż zastrzeżone informacje stanowią tajemnicę przedsiębiorstwa:</w:t>
      </w:r>
    </w:p>
    <w:p w:rsidR="00331E53" w:rsidRPr="00E93BD8" w:rsidRDefault="00331E53" w:rsidP="00331E53">
      <w:pPr>
        <w:spacing w:before="120"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E93BD8">
        <w:rPr>
          <w:rFonts w:ascii="Arial" w:hAnsi="Arial" w:cs="Arial"/>
          <w:sz w:val="22"/>
          <w:szCs w:val="22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331E53" w:rsidRPr="00E93BD8" w:rsidRDefault="00331E53" w:rsidP="00331E53">
      <w:pPr>
        <w:spacing w:before="120"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E93BD8">
        <w:rPr>
          <w:rFonts w:ascii="Arial" w:hAnsi="Arial" w:cs="Arial"/>
          <w:sz w:val="22"/>
          <w:szCs w:val="22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331E53" w:rsidRPr="00E93BD8" w:rsidRDefault="00331E53" w:rsidP="00190D14">
      <w:pPr>
        <w:numPr>
          <w:ilvl w:val="0"/>
          <w:numId w:val="47"/>
        </w:numPr>
        <w:spacing w:before="120" w:line="276" w:lineRule="auto"/>
        <w:jc w:val="both"/>
        <w:rPr>
          <w:rFonts w:ascii="Arial" w:eastAsia="Calibri" w:hAnsi="Arial" w:cs="Arial"/>
          <w:bCs/>
          <w:sz w:val="22"/>
          <w:szCs w:val="22"/>
        </w:rPr>
      </w:pPr>
      <w:r w:rsidRPr="00E93BD8">
        <w:rPr>
          <w:rFonts w:ascii="Arial" w:hAnsi="Arial" w:cs="Arial"/>
          <w:sz w:val="22"/>
          <w:szCs w:val="22"/>
        </w:rPr>
        <w:t>Ofertę niniejszą składam(y) na .............. kolejno ponumerowanych stronach</w:t>
      </w:r>
    </w:p>
    <w:p w:rsidR="00331E53" w:rsidRPr="006B251F" w:rsidRDefault="00331E53" w:rsidP="00190D14">
      <w:pPr>
        <w:numPr>
          <w:ilvl w:val="0"/>
          <w:numId w:val="47"/>
        </w:numPr>
        <w:spacing w:before="120" w:line="360" w:lineRule="auto"/>
        <w:jc w:val="both"/>
        <w:rPr>
          <w:rFonts w:ascii="Arial" w:eastAsia="Calibri" w:hAnsi="Arial" w:cs="Arial"/>
          <w:bCs/>
          <w:sz w:val="22"/>
          <w:szCs w:val="22"/>
        </w:rPr>
      </w:pPr>
      <w:r w:rsidRPr="00E93BD8">
        <w:rPr>
          <w:rFonts w:ascii="Arial" w:hAnsi="Arial" w:cs="Arial"/>
          <w:sz w:val="22"/>
          <w:szCs w:val="22"/>
        </w:rPr>
        <w:t xml:space="preserve">WSZELKĄ KORESPONDENCJĘ w sprawie niniejszego postępowania należy kierować  </w:t>
      </w:r>
      <w:r w:rsidRPr="006B251F">
        <w:rPr>
          <w:rFonts w:ascii="Arial" w:hAnsi="Arial" w:cs="Arial"/>
          <w:sz w:val="22"/>
          <w:szCs w:val="22"/>
        </w:rPr>
        <w:t>na adres: ...................................................................................................................................</w:t>
      </w:r>
    </w:p>
    <w:p w:rsidR="00331E53" w:rsidRPr="00E93BD8" w:rsidRDefault="00331E53" w:rsidP="00331E53">
      <w:pPr>
        <w:tabs>
          <w:tab w:val="num" w:pos="1065"/>
        </w:tabs>
        <w:autoSpaceDE w:val="0"/>
        <w:autoSpaceDN w:val="0"/>
        <w:adjustRightInd w:val="0"/>
        <w:spacing w:before="40" w:after="40" w:line="360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E93BD8">
        <w:rPr>
          <w:rFonts w:ascii="Arial" w:hAnsi="Arial" w:cs="Arial"/>
          <w:sz w:val="22"/>
          <w:szCs w:val="22"/>
        </w:rPr>
        <w:t>Faks …………………………………….E-mail………………………………….…………………</w:t>
      </w:r>
    </w:p>
    <w:p w:rsidR="00331E53" w:rsidRPr="0013538C" w:rsidRDefault="00331E53" w:rsidP="00331E53">
      <w:pPr>
        <w:spacing w:line="276" w:lineRule="auto"/>
        <w:ind w:left="426"/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331E53" w:rsidRPr="00443665" w:rsidRDefault="00331E53" w:rsidP="00331E53">
      <w:pPr>
        <w:ind w:left="454"/>
        <w:jc w:val="both"/>
        <w:rPr>
          <w:rFonts w:ascii="Arial" w:hAnsi="Arial" w:cs="Arial"/>
          <w:bCs/>
          <w:sz w:val="20"/>
          <w:szCs w:val="20"/>
        </w:rPr>
      </w:pPr>
    </w:p>
    <w:p w:rsidR="00331E53" w:rsidRDefault="00331E53" w:rsidP="00331E53">
      <w:pPr>
        <w:ind w:left="5040"/>
        <w:jc w:val="center"/>
        <w:rPr>
          <w:rFonts w:ascii="Arial" w:hAnsi="Arial" w:cs="Arial"/>
          <w:vertAlign w:val="subscript"/>
        </w:rPr>
      </w:pPr>
      <w:r>
        <w:rPr>
          <w:rFonts w:ascii="Arial" w:hAnsi="Arial" w:cs="Arial"/>
          <w:vertAlign w:val="subscript"/>
        </w:rPr>
        <w:t>………….................................................</w:t>
      </w:r>
    </w:p>
    <w:p w:rsidR="00331E53" w:rsidRDefault="00331E53" w:rsidP="00331E53">
      <w:pPr>
        <w:ind w:left="5040"/>
        <w:jc w:val="center"/>
        <w:rPr>
          <w:rFonts w:ascii="Arial" w:hAnsi="Arial" w:cs="Arial"/>
          <w:i/>
          <w:iCs/>
          <w:sz w:val="18"/>
          <w:szCs w:val="22"/>
        </w:rPr>
      </w:pPr>
      <w:r>
        <w:rPr>
          <w:rFonts w:ascii="Arial" w:hAnsi="Arial" w:cs="Arial"/>
          <w:i/>
          <w:iCs/>
          <w:sz w:val="18"/>
          <w:szCs w:val="22"/>
        </w:rPr>
        <w:t xml:space="preserve">podpis i pieczęć Wykonawcy </w:t>
      </w:r>
    </w:p>
    <w:p w:rsidR="00331E53" w:rsidRDefault="00331E53" w:rsidP="00331E53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31E53" w:rsidRDefault="00331E53" w:rsidP="00331E53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31E53" w:rsidRDefault="00331E53" w:rsidP="00331E53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31E53" w:rsidRDefault="00331E53" w:rsidP="00331E53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31E53" w:rsidRDefault="00331E53" w:rsidP="00331E53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31E53" w:rsidRDefault="00331E53" w:rsidP="00331E53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31E53" w:rsidRDefault="00331E53" w:rsidP="00331E53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31E53" w:rsidRDefault="00331E53" w:rsidP="00331E53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31E53" w:rsidRDefault="00331E53" w:rsidP="00331E53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31E53" w:rsidRDefault="00331E53" w:rsidP="00331E53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31E53" w:rsidRDefault="00331E53" w:rsidP="00331E53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D2088E" w:rsidRDefault="00D2088E" w:rsidP="00643DCC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190D14" w:rsidRDefault="00190D14" w:rsidP="00643DCC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190D14" w:rsidRDefault="00190D14" w:rsidP="00643DCC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190D14" w:rsidRDefault="00190D14" w:rsidP="00643DCC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20"/>
          <w:szCs w:val="20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643DCC" w:rsidTr="00643DCC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43DCC" w:rsidRDefault="00643DCC">
            <w:pPr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40" w:after="40" w:line="260" w:lineRule="exact"/>
              <w:ind w:left="-309" w:hanging="231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lastRenderedPageBreak/>
              <w:tab/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ab/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  <w:lang w:eastAsia="en-US"/>
              </w:rPr>
              <w:t xml:space="preserve"> ZAŁACZNIK NR 2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  <w:lang w:eastAsia="en-US"/>
              </w:rPr>
              <w:tab/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  <w:lang w:eastAsia="en-US"/>
              </w:rPr>
              <w:tab/>
            </w:r>
          </w:p>
        </w:tc>
      </w:tr>
    </w:tbl>
    <w:p w:rsidR="00643DCC" w:rsidRDefault="00643DCC" w:rsidP="00643DCC">
      <w:pPr>
        <w:autoSpaceDE w:val="0"/>
        <w:autoSpaceDN w:val="0"/>
        <w:adjustRightInd w:val="0"/>
        <w:spacing w:before="40" w:after="40" w:line="260" w:lineRule="exact"/>
        <w:ind w:left="5760"/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69"/>
        <w:gridCol w:w="5598"/>
      </w:tblGrid>
      <w:tr w:rsidR="00643DCC" w:rsidTr="00643DCC"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DCC" w:rsidRDefault="00643DCC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br w:type="page"/>
            </w:r>
          </w:p>
          <w:p w:rsidR="00643DCC" w:rsidRDefault="00643DCC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643DCC" w:rsidRDefault="00643DCC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643DCC" w:rsidRDefault="00643DCC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Pieczęć Wykonawcy</w:t>
            </w:r>
          </w:p>
        </w:tc>
        <w:tc>
          <w:tcPr>
            <w:tcW w:w="568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43DCC" w:rsidRDefault="00643DCC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643DCC" w:rsidTr="00643DCC">
        <w:tc>
          <w:tcPr>
            <w:tcW w:w="35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3DCC" w:rsidRDefault="00643DCC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6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43DCC" w:rsidRDefault="00643DCC">
            <w:pPr>
              <w:autoSpaceDE w:val="0"/>
              <w:autoSpaceDN w:val="0"/>
              <w:adjustRightInd w:val="0"/>
              <w:spacing w:before="40" w:after="40" w:line="260" w:lineRule="exact"/>
              <w:ind w:left="1872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</w:p>
        </w:tc>
      </w:tr>
    </w:tbl>
    <w:p w:rsidR="00643DCC" w:rsidRPr="00152D41" w:rsidRDefault="00643DCC" w:rsidP="00D37A01">
      <w:pPr>
        <w:spacing w:after="120"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52D41">
        <w:rPr>
          <w:rFonts w:ascii="Arial" w:hAnsi="Arial" w:cs="Arial"/>
          <w:b/>
          <w:sz w:val="22"/>
          <w:szCs w:val="22"/>
          <w:u w:val="single"/>
        </w:rPr>
        <w:t xml:space="preserve">Oświadczenie wykonawcy </w:t>
      </w:r>
    </w:p>
    <w:p w:rsidR="00643DCC" w:rsidRPr="00152D41" w:rsidRDefault="00643DCC" w:rsidP="00D37A01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152D41">
        <w:rPr>
          <w:rFonts w:ascii="Arial" w:hAnsi="Arial" w:cs="Arial"/>
          <w:b/>
          <w:sz w:val="22"/>
          <w:szCs w:val="22"/>
        </w:rPr>
        <w:t xml:space="preserve">składane na podstawie art. 25a ust. 1 ustawy z dnia 29 stycznia 2004 r. </w:t>
      </w:r>
    </w:p>
    <w:p w:rsidR="00643DCC" w:rsidRPr="00152D41" w:rsidRDefault="00643DCC" w:rsidP="00D37A01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152D41">
        <w:rPr>
          <w:rFonts w:ascii="Arial" w:hAnsi="Arial" w:cs="Arial"/>
          <w:b/>
          <w:sz w:val="22"/>
          <w:szCs w:val="22"/>
        </w:rPr>
        <w:t xml:space="preserve"> Prawo zamówień publicznych (dalej jako: ustawa </w:t>
      </w:r>
      <w:proofErr w:type="spellStart"/>
      <w:r w:rsidRPr="00152D41">
        <w:rPr>
          <w:rFonts w:ascii="Arial" w:hAnsi="Arial" w:cs="Arial"/>
          <w:b/>
          <w:sz w:val="22"/>
          <w:szCs w:val="22"/>
        </w:rPr>
        <w:t>Pzp</w:t>
      </w:r>
      <w:proofErr w:type="spellEnd"/>
      <w:r w:rsidRPr="00152D41">
        <w:rPr>
          <w:rFonts w:ascii="Arial" w:hAnsi="Arial" w:cs="Arial"/>
          <w:b/>
          <w:sz w:val="22"/>
          <w:szCs w:val="22"/>
        </w:rPr>
        <w:t xml:space="preserve">), </w:t>
      </w:r>
    </w:p>
    <w:p w:rsidR="00643DCC" w:rsidRPr="00152D41" w:rsidRDefault="00643DCC" w:rsidP="00D37A01">
      <w:pPr>
        <w:spacing w:before="120"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52D41">
        <w:rPr>
          <w:rFonts w:ascii="Arial" w:hAnsi="Arial" w:cs="Arial"/>
          <w:b/>
          <w:sz w:val="22"/>
          <w:szCs w:val="22"/>
          <w:u w:val="single"/>
        </w:rPr>
        <w:t>DOTYCZĄCE PRZESŁANEK WYKLUCZENIA Z POSTĘPOWANIA</w:t>
      </w:r>
    </w:p>
    <w:p w:rsidR="00643DCC" w:rsidRPr="00152D41" w:rsidRDefault="00643DCC" w:rsidP="00D37A01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43DCC" w:rsidRPr="00152D41" w:rsidRDefault="00643DCC" w:rsidP="00D37A01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152D41">
        <w:rPr>
          <w:rFonts w:ascii="Arial" w:hAnsi="Arial" w:cs="Arial"/>
          <w:sz w:val="22"/>
          <w:szCs w:val="22"/>
        </w:rPr>
        <w:t>Na potrzeby postępowania o udzielenie zamówienia publicznego pn.</w:t>
      </w:r>
      <w:r w:rsidRPr="00152D41">
        <w:rPr>
          <w:rFonts w:ascii="Arial" w:hAnsi="Arial" w:cs="Arial"/>
          <w:b/>
          <w:bCs/>
          <w:color w:val="000000"/>
          <w:sz w:val="22"/>
          <w:szCs w:val="22"/>
        </w:rPr>
        <w:t xml:space="preserve"> „</w:t>
      </w:r>
      <w:r w:rsidR="00890CB1">
        <w:rPr>
          <w:rFonts w:ascii="Arial" w:hAnsi="Arial" w:cs="Arial"/>
          <w:b/>
          <w:bCs/>
          <w:sz w:val="22"/>
          <w:szCs w:val="22"/>
        </w:rPr>
        <w:t xml:space="preserve">Dostawa znaków drogowych pionowych oraz urządzeń bezpieczeństwa ruchu drogowego dla RDW </w:t>
      </w:r>
      <w:r w:rsidR="00507F86">
        <w:rPr>
          <w:rFonts w:ascii="Arial" w:hAnsi="Arial" w:cs="Arial"/>
          <w:b/>
          <w:bCs/>
          <w:sz w:val="22"/>
          <w:szCs w:val="22"/>
        </w:rPr>
        <w:br/>
      </w:r>
      <w:r w:rsidR="00890CB1">
        <w:rPr>
          <w:rFonts w:ascii="Arial" w:hAnsi="Arial" w:cs="Arial"/>
          <w:b/>
          <w:bCs/>
          <w:sz w:val="22"/>
          <w:szCs w:val="22"/>
        </w:rPr>
        <w:t>w Chojnie z podziałem na zadania.</w:t>
      </w:r>
      <w:r w:rsidR="00507F86">
        <w:rPr>
          <w:rFonts w:ascii="Arial" w:hAnsi="Arial" w:cs="Arial"/>
          <w:b/>
          <w:bCs/>
          <w:sz w:val="22"/>
          <w:szCs w:val="22"/>
        </w:rPr>
        <w:t xml:space="preserve"> </w:t>
      </w:r>
      <w:r w:rsidR="00190D14">
        <w:rPr>
          <w:rFonts w:ascii="Arial" w:hAnsi="Arial" w:cs="Arial"/>
          <w:b/>
          <w:bCs/>
          <w:sz w:val="22"/>
          <w:szCs w:val="22"/>
        </w:rPr>
        <w:t xml:space="preserve">Zadanie Nr </w:t>
      </w:r>
      <w:r w:rsidR="00507F86">
        <w:rPr>
          <w:rFonts w:ascii="Arial" w:hAnsi="Arial" w:cs="Arial"/>
          <w:b/>
          <w:bCs/>
          <w:sz w:val="22"/>
          <w:szCs w:val="22"/>
        </w:rPr>
        <w:t>…</w:t>
      </w:r>
      <w:r w:rsidR="00190D14">
        <w:rPr>
          <w:rFonts w:ascii="Arial" w:hAnsi="Arial" w:cs="Arial"/>
          <w:b/>
          <w:bCs/>
          <w:sz w:val="22"/>
          <w:szCs w:val="22"/>
        </w:rPr>
        <w:t>…</w:t>
      </w:r>
      <w:r w:rsidRPr="00152D41">
        <w:rPr>
          <w:rFonts w:ascii="Arial" w:hAnsi="Arial" w:cs="Arial"/>
          <w:b/>
          <w:bCs/>
          <w:color w:val="000000"/>
          <w:sz w:val="22"/>
          <w:szCs w:val="22"/>
        </w:rPr>
        <w:t xml:space="preserve">”, </w:t>
      </w:r>
      <w:r w:rsidRPr="00152D41">
        <w:rPr>
          <w:rFonts w:ascii="Arial" w:hAnsi="Arial" w:cs="Arial"/>
          <w:sz w:val="22"/>
          <w:szCs w:val="22"/>
        </w:rPr>
        <w:t>oświadczam, co następuje:</w:t>
      </w:r>
    </w:p>
    <w:p w:rsidR="00643DCC" w:rsidRPr="00152D41" w:rsidRDefault="00643DCC" w:rsidP="00643DCC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:rsidR="00643DCC" w:rsidRPr="00152D41" w:rsidRDefault="00643DCC" w:rsidP="00643DCC">
      <w:pPr>
        <w:shd w:val="clear" w:color="auto" w:fill="BFBFBF"/>
        <w:spacing w:line="360" w:lineRule="auto"/>
        <w:rPr>
          <w:rFonts w:ascii="Arial" w:hAnsi="Arial" w:cs="Arial"/>
          <w:b/>
          <w:sz w:val="22"/>
          <w:szCs w:val="22"/>
        </w:rPr>
      </w:pPr>
      <w:r w:rsidRPr="00152D41">
        <w:rPr>
          <w:rFonts w:ascii="Arial" w:hAnsi="Arial" w:cs="Arial"/>
          <w:b/>
          <w:sz w:val="22"/>
          <w:szCs w:val="22"/>
        </w:rPr>
        <w:t>OŚWIADCZENIA DOTYCZĄCE WYKONAWCY:</w:t>
      </w:r>
    </w:p>
    <w:p w:rsidR="00643DCC" w:rsidRPr="00152D41" w:rsidRDefault="00643DCC" w:rsidP="00643DCC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643DCC" w:rsidRPr="00152D41" w:rsidRDefault="00643DCC" w:rsidP="00D37A01">
      <w:pPr>
        <w:pStyle w:val="Akapitzlist"/>
        <w:spacing w:line="276" w:lineRule="auto"/>
        <w:ind w:left="0"/>
        <w:contextualSpacing/>
        <w:jc w:val="both"/>
        <w:rPr>
          <w:rFonts w:ascii="Arial" w:hAnsi="Arial" w:cs="Arial"/>
          <w:sz w:val="22"/>
          <w:szCs w:val="22"/>
        </w:rPr>
      </w:pPr>
      <w:r w:rsidRPr="00152D41">
        <w:rPr>
          <w:rFonts w:ascii="Arial" w:hAnsi="Arial" w:cs="Arial"/>
          <w:sz w:val="22"/>
          <w:szCs w:val="22"/>
        </w:rPr>
        <w:t>Oświadczam, że nie podlegam wykluczeniu z postępowania na podstawie art. 24 ust 1 pkt 12-23 i art. 24 ust. 5 pkt</w:t>
      </w:r>
      <w:r w:rsidR="00E93BD8">
        <w:rPr>
          <w:rFonts w:ascii="Arial" w:hAnsi="Arial" w:cs="Arial"/>
          <w:sz w:val="22"/>
          <w:szCs w:val="22"/>
          <w:lang w:val="pl-PL"/>
        </w:rPr>
        <w:t xml:space="preserve"> </w:t>
      </w:r>
      <w:r w:rsidR="00507F86">
        <w:rPr>
          <w:rFonts w:ascii="Arial" w:hAnsi="Arial" w:cs="Arial"/>
          <w:sz w:val="22"/>
          <w:szCs w:val="22"/>
          <w:lang w:val="pl-PL"/>
        </w:rPr>
        <w:t>1</w:t>
      </w:r>
      <w:r w:rsidRPr="00152D41">
        <w:rPr>
          <w:rFonts w:ascii="Arial" w:hAnsi="Arial" w:cs="Arial"/>
          <w:sz w:val="22"/>
          <w:szCs w:val="22"/>
        </w:rPr>
        <w:t xml:space="preserve"> ustawy </w:t>
      </w:r>
      <w:proofErr w:type="spellStart"/>
      <w:r w:rsidRPr="00152D41">
        <w:rPr>
          <w:rFonts w:ascii="Arial" w:hAnsi="Arial" w:cs="Arial"/>
          <w:sz w:val="22"/>
          <w:szCs w:val="22"/>
        </w:rPr>
        <w:t>Pzp</w:t>
      </w:r>
      <w:proofErr w:type="spellEnd"/>
      <w:r w:rsidRPr="00152D41">
        <w:rPr>
          <w:rFonts w:ascii="Arial" w:hAnsi="Arial" w:cs="Arial"/>
          <w:sz w:val="22"/>
          <w:szCs w:val="22"/>
        </w:rPr>
        <w:t>.</w:t>
      </w:r>
    </w:p>
    <w:p w:rsidR="00643DCC" w:rsidRDefault="00643DCC" w:rsidP="00152D41">
      <w:pPr>
        <w:pStyle w:val="Akapitzlist"/>
        <w:spacing w:line="276" w:lineRule="auto"/>
        <w:ind w:left="284" w:hanging="284"/>
        <w:jc w:val="right"/>
        <w:rPr>
          <w:rFonts w:ascii="Arial" w:hAnsi="Arial" w:cs="Arial"/>
          <w:sz w:val="20"/>
          <w:szCs w:val="20"/>
        </w:rPr>
      </w:pPr>
      <w:r w:rsidRPr="00152D41">
        <w:rPr>
          <w:rFonts w:ascii="Arial" w:hAnsi="Arial" w:cs="Arial"/>
          <w:sz w:val="22"/>
          <w:szCs w:val="22"/>
        </w:rPr>
        <w:t xml:space="preserve"> </w:t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643DCC" w:rsidRDefault="00643DCC" w:rsidP="00D37A01">
      <w:pPr>
        <w:spacing w:line="276" w:lineRule="auto"/>
        <w:jc w:val="right"/>
        <w:rPr>
          <w:rFonts w:ascii="Arial" w:hAnsi="Arial" w:cs="Arial"/>
          <w:sz w:val="20"/>
          <w:szCs w:val="20"/>
        </w:rPr>
      </w:pPr>
    </w:p>
    <w:p w:rsidR="00152D41" w:rsidRDefault="00152D41" w:rsidP="00D37A01">
      <w:pPr>
        <w:spacing w:line="276" w:lineRule="auto"/>
        <w:jc w:val="right"/>
        <w:rPr>
          <w:rFonts w:ascii="Arial" w:hAnsi="Arial" w:cs="Arial"/>
          <w:sz w:val="20"/>
          <w:szCs w:val="20"/>
        </w:rPr>
      </w:pPr>
    </w:p>
    <w:p w:rsidR="00643DCC" w:rsidRDefault="00643DCC" w:rsidP="00D37A01">
      <w:pPr>
        <w:spacing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643DCC" w:rsidRDefault="00643DCC" w:rsidP="00D37A01">
      <w:pPr>
        <w:spacing w:line="276" w:lineRule="auto"/>
        <w:ind w:left="5664" w:firstLine="708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</w:t>
      </w:r>
      <w:r w:rsidR="00DB2C96">
        <w:rPr>
          <w:rFonts w:ascii="Arial" w:hAnsi="Arial" w:cs="Arial"/>
          <w:i/>
          <w:sz w:val="16"/>
          <w:szCs w:val="16"/>
        </w:rPr>
        <w:t xml:space="preserve"> i pieczęć Wykonawcy</w:t>
      </w:r>
      <w:r>
        <w:rPr>
          <w:rFonts w:ascii="Arial" w:hAnsi="Arial" w:cs="Arial"/>
          <w:i/>
          <w:sz w:val="16"/>
          <w:szCs w:val="16"/>
        </w:rPr>
        <w:t>)</w:t>
      </w:r>
    </w:p>
    <w:p w:rsidR="00643DCC" w:rsidRPr="00152D41" w:rsidRDefault="00643DCC" w:rsidP="00D37A0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52D41">
        <w:rPr>
          <w:rFonts w:ascii="Arial" w:hAnsi="Arial" w:cs="Arial"/>
          <w:sz w:val="22"/>
          <w:szCs w:val="22"/>
        </w:rPr>
        <w:t xml:space="preserve">Oświadczam, że zachodzą w stosunku do mnie podstawy wykluczenia z postępowania na podstawie art. …………. ustawy </w:t>
      </w:r>
      <w:proofErr w:type="spellStart"/>
      <w:r w:rsidRPr="00152D41">
        <w:rPr>
          <w:rFonts w:ascii="Arial" w:hAnsi="Arial" w:cs="Arial"/>
          <w:sz w:val="22"/>
          <w:szCs w:val="22"/>
        </w:rPr>
        <w:t>Pzp</w:t>
      </w:r>
      <w:proofErr w:type="spellEnd"/>
      <w:r w:rsidRPr="00152D41">
        <w:rPr>
          <w:rFonts w:ascii="Arial" w:hAnsi="Arial" w:cs="Arial"/>
          <w:sz w:val="22"/>
          <w:szCs w:val="22"/>
        </w:rPr>
        <w:t xml:space="preserve"> </w:t>
      </w:r>
      <w:r w:rsidRPr="00152D41">
        <w:rPr>
          <w:rFonts w:ascii="Arial" w:hAnsi="Arial" w:cs="Arial"/>
          <w:i/>
          <w:sz w:val="22"/>
          <w:szCs w:val="22"/>
        </w:rPr>
        <w:t xml:space="preserve">(podać mającą zastosowanie podstawę wykluczenia spośród wymienionych w art. 24 ust. 1 pkt 13-14, 16-20 lub art. 24 ust. 5 pkt 1 ustawy </w:t>
      </w:r>
      <w:proofErr w:type="spellStart"/>
      <w:r w:rsidRPr="00152D41">
        <w:rPr>
          <w:rFonts w:ascii="Arial" w:hAnsi="Arial" w:cs="Arial"/>
          <w:i/>
          <w:sz w:val="22"/>
          <w:szCs w:val="22"/>
        </w:rPr>
        <w:t>Pzp</w:t>
      </w:r>
      <w:proofErr w:type="spellEnd"/>
      <w:r w:rsidRPr="00152D41">
        <w:rPr>
          <w:rFonts w:ascii="Arial" w:hAnsi="Arial" w:cs="Arial"/>
          <w:i/>
          <w:sz w:val="22"/>
          <w:szCs w:val="22"/>
        </w:rPr>
        <w:t>).</w:t>
      </w:r>
      <w:r w:rsidRPr="00152D41">
        <w:rPr>
          <w:rFonts w:ascii="Arial" w:hAnsi="Arial" w:cs="Arial"/>
          <w:sz w:val="22"/>
          <w:szCs w:val="22"/>
        </w:rPr>
        <w:t xml:space="preserve"> Jednocześnie oświadczam, że w związku z ww. okolicznością, na podstawie art. 24 ust. 8 ustawy </w:t>
      </w:r>
      <w:proofErr w:type="spellStart"/>
      <w:r w:rsidRPr="00152D41">
        <w:rPr>
          <w:rFonts w:ascii="Arial" w:hAnsi="Arial" w:cs="Arial"/>
          <w:sz w:val="22"/>
          <w:szCs w:val="22"/>
        </w:rPr>
        <w:t>Pzp</w:t>
      </w:r>
      <w:proofErr w:type="spellEnd"/>
      <w:r w:rsidRPr="00152D41">
        <w:rPr>
          <w:rFonts w:ascii="Arial" w:hAnsi="Arial" w:cs="Arial"/>
          <w:sz w:val="22"/>
          <w:szCs w:val="22"/>
        </w:rPr>
        <w:t xml:space="preserve"> podjąłem następujące środki naprawcze: </w:t>
      </w:r>
    </w:p>
    <w:p w:rsidR="00643DCC" w:rsidRDefault="00643DCC" w:rsidP="00D37A0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52D41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52D41" w:rsidRDefault="00152D41" w:rsidP="00D37A01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152D41" w:rsidRPr="00152D41" w:rsidRDefault="00152D41" w:rsidP="00D37A01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43DCC" w:rsidRDefault="00643DCC" w:rsidP="00D37A01">
      <w:pPr>
        <w:spacing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</w:t>
      </w:r>
      <w:r>
        <w:rPr>
          <w:rFonts w:ascii="Arial" w:hAnsi="Arial" w:cs="Arial"/>
          <w:i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dnia …………………. r. </w:t>
      </w:r>
    </w:p>
    <w:p w:rsidR="00643DCC" w:rsidRDefault="00643DCC" w:rsidP="00D37A01">
      <w:pPr>
        <w:spacing w:line="276" w:lineRule="auto"/>
        <w:jc w:val="right"/>
        <w:rPr>
          <w:rFonts w:ascii="Arial" w:hAnsi="Arial" w:cs="Arial"/>
          <w:sz w:val="20"/>
          <w:szCs w:val="20"/>
        </w:rPr>
      </w:pPr>
    </w:p>
    <w:p w:rsidR="00643DCC" w:rsidRDefault="00643DCC" w:rsidP="00D37A01">
      <w:pPr>
        <w:spacing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B69CD" w:rsidRDefault="005B69CD" w:rsidP="005B69CD">
      <w:pPr>
        <w:spacing w:line="276" w:lineRule="auto"/>
        <w:ind w:left="5664" w:firstLine="708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 i pieczęć Wykonawcy)</w:t>
      </w:r>
    </w:p>
    <w:p w:rsidR="00D2088E" w:rsidRDefault="00D2088E" w:rsidP="00D37A01">
      <w:pPr>
        <w:spacing w:line="276" w:lineRule="auto"/>
        <w:jc w:val="right"/>
        <w:rPr>
          <w:rFonts w:ascii="Arial" w:hAnsi="Arial" w:cs="Arial"/>
          <w:sz w:val="20"/>
          <w:szCs w:val="20"/>
        </w:rPr>
      </w:pPr>
    </w:p>
    <w:p w:rsidR="00D2088E" w:rsidRDefault="00D2088E" w:rsidP="0080301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420"/>
        <w:gridCol w:w="6219"/>
      </w:tblGrid>
      <w:tr w:rsidR="00D2088E" w:rsidRPr="00070F99" w:rsidTr="00232C6F">
        <w:tc>
          <w:tcPr>
            <w:tcW w:w="9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D2088E" w:rsidRPr="00070F99" w:rsidRDefault="00D2088E" w:rsidP="00232C6F">
            <w:pPr>
              <w:widowControl w:val="0"/>
              <w:tabs>
                <w:tab w:val="left" w:pos="-682"/>
                <w:tab w:val="left" w:pos="0"/>
              </w:tabs>
              <w:autoSpaceDE w:val="0"/>
              <w:spacing w:beforeLines="60" w:before="144" w:afterLines="60" w:after="144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0F99">
              <w:rPr>
                <w:rFonts w:ascii="Arial" w:hAnsi="Arial" w:cs="Arial"/>
                <w:b/>
                <w:sz w:val="20"/>
                <w:szCs w:val="20"/>
              </w:rPr>
              <w:lastRenderedPageBreak/>
              <w:t>ZAŁĄCZNIK NR 3</w:t>
            </w:r>
            <w:r w:rsidR="00190D14">
              <w:rPr>
                <w:rFonts w:ascii="Arial" w:hAnsi="Arial" w:cs="Arial"/>
                <w:b/>
                <w:sz w:val="20"/>
                <w:szCs w:val="20"/>
              </w:rPr>
              <w:t>.1</w:t>
            </w:r>
          </w:p>
        </w:tc>
      </w:tr>
      <w:tr w:rsidR="00D2088E" w:rsidRPr="00070F99" w:rsidTr="00232C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3420" w:type="dxa"/>
          </w:tcPr>
          <w:p w:rsidR="00D2088E" w:rsidRPr="00070F99" w:rsidRDefault="00D2088E" w:rsidP="00232C6F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0F99">
              <w:rPr>
                <w:rFonts w:ascii="Arial" w:hAnsi="Arial" w:cs="Arial"/>
                <w:sz w:val="20"/>
                <w:szCs w:val="20"/>
              </w:rPr>
              <w:br w:type="page"/>
            </w:r>
          </w:p>
          <w:p w:rsidR="0014770F" w:rsidRDefault="0014770F" w:rsidP="0014770F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2088E" w:rsidRPr="0014770F" w:rsidRDefault="00D2088E" w:rsidP="0014770F">
            <w:pPr>
              <w:autoSpaceDE w:val="0"/>
              <w:autoSpaceDN w:val="0"/>
              <w:adjustRightInd w:val="0"/>
              <w:spacing w:beforeLines="60" w:before="144" w:afterLines="60" w:after="14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4770F">
              <w:rPr>
                <w:rFonts w:ascii="Arial" w:hAnsi="Arial" w:cs="Arial"/>
                <w:sz w:val="18"/>
                <w:szCs w:val="18"/>
              </w:rPr>
              <w:t>Pieczęć Wykonawcy</w:t>
            </w:r>
          </w:p>
        </w:tc>
        <w:tc>
          <w:tcPr>
            <w:tcW w:w="6219" w:type="dxa"/>
            <w:tcBorders>
              <w:top w:val="nil"/>
              <w:bottom w:val="nil"/>
              <w:right w:val="nil"/>
            </w:tcBorders>
            <w:vAlign w:val="center"/>
          </w:tcPr>
          <w:p w:rsidR="00D2088E" w:rsidRPr="00070F99" w:rsidRDefault="00D2088E" w:rsidP="00232C6F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0F9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FORMULARZ CENOWY </w:t>
            </w:r>
          </w:p>
        </w:tc>
      </w:tr>
      <w:tr w:rsidR="00D2088E" w:rsidRPr="00070F99" w:rsidTr="00232C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3420" w:type="dxa"/>
            <w:tcBorders>
              <w:left w:val="nil"/>
              <w:bottom w:val="nil"/>
              <w:right w:val="nil"/>
            </w:tcBorders>
          </w:tcPr>
          <w:p w:rsidR="00D2088E" w:rsidRPr="00070F99" w:rsidRDefault="00D2088E" w:rsidP="00232C6F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2088E" w:rsidRPr="00070F99" w:rsidRDefault="00D2088E" w:rsidP="00232C6F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ind w:left="1872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D2088E" w:rsidRPr="00070F99" w:rsidRDefault="00D2088E" w:rsidP="00D2088E">
      <w:pPr>
        <w:widowControl w:val="0"/>
        <w:autoSpaceDE w:val="0"/>
        <w:spacing w:beforeLines="60" w:before="144" w:afterLines="60" w:after="144" w:line="276" w:lineRule="auto"/>
        <w:jc w:val="both"/>
        <w:rPr>
          <w:rFonts w:ascii="Arial" w:hAnsi="Arial" w:cs="Arial"/>
          <w:sz w:val="20"/>
          <w:szCs w:val="20"/>
        </w:rPr>
      </w:pPr>
      <w:r w:rsidRPr="00070F99">
        <w:rPr>
          <w:rFonts w:ascii="Arial" w:hAnsi="Arial" w:cs="Arial"/>
          <w:sz w:val="20"/>
          <w:szCs w:val="20"/>
        </w:rPr>
        <w:t xml:space="preserve">Nawiązując do ogłoszenia o przetargu nieograniczonym na: </w:t>
      </w:r>
      <w:r w:rsidR="00EE02A4">
        <w:rPr>
          <w:rFonts w:ascii="Arial" w:hAnsi="Arial" w:cs="Arial"/>
          <w:b/>
          <w:sz w:val="20"/>
          <w:szCs w:val="20"/>
        </w:rPr>
        <w:t>Dostawę znaków drogowych pionowych oraz urządzeń bezpieczeństwa ruchu drogowego dla RDW w Chojnie z podziałem na zadania.</w:t>
      </w:r>
      <w:r w:rsidR="00710906" w:rsidRPr="00710906">
        <w:t xml:space="preserve"> </w:t>
      </w:r>
      <w:r w:rsidR="00710906" w:rsidRPr="00710906">
        <w:rPr>
          <w:rFonts w:ascii="Arial" w:hAnsi="Arial" w:cs="Arial"/>
          <w:b/>
          <w:sz w:val="20"/>
          <w:szCs w:val="20"/>
        </w:rPr>
        <w:t>Zadanie Nr 1 – Znaki drogowe pionowe</w:t>
      </w:r>
      <w:r w:rsidR="00057D51">
        <w:rPr>
          <w:rFonts w:ascii="Arial" w:hAnsi="Arial" w:cs="Arial"/>
          <w:b/>
          <w:sz w:val="20"/>
          <w:szCs w:val="20"/>
        </w:rPr>
        <w:t>.</w:t>
      </w:r>
      <w:r w:rsidRPr="00070F99">
        <w:rPr>
          <w:rFonts w:ascii="Arial" w:hAnsi="Arial" w:cs="Arial"/>
          <w:b/>
          <w:sz w:val="20"/>
          <w:szCs w:val="20"/>
        </w:rPr>
        <w:t xml:space="preserve"> </w:t>
      </w:r>
    </w:p>
    <w:tbl>
      <w:tblPr>
        <w:tblW w:w="1029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9"/>
        <w:gridCol w:w="4969"/>
        <w:gridCol w:w="620"/>
        <w:gridCol w:w="1135"/>
        <w:gridCol w:w="1418"/>
        <w:gridCol w:w="1437"/>
      </w:tblGrid>
      <w:tr w:rsidR="00D2088E" w:rsidRPr="00070F99" w:rsidTr="002D40E8">
        <w:trPr>
          <w:cantSplit/>
          <w:trHeight w:val="276"/>
          <w:jc w:val="center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088E" w:rsidRPr="00070F99" w:rsidRDefault="00D2088E" w:rsidP="003C19E9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0" w:name="_Hlk43382333"/>
            <w:r w:rsidRPr="00070F99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088E" w:rsidRPr="00070F99" w:rsidRDefault="00D2088E" w:rsidP="003C19E9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0F99">
              <w:rPr>
                <w:rFonts w:ascii="Arial" w:hAnsi="Arial" w:cs="Arial"/>
                <w:b/>
                <w:bCs/>
                <w:sz w:val="20"/>
                <w:szCs w:val="20"/>
              </w:rPr>
              <w:t>Asortyment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088E" w:rsidRPr="00070F99" w:rsidRDefault="00D2088E" w:rsidP="003C19E9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0F99">
              <w:rPr>
                <w:rFonts w:ascii="Arial" w:hAnsi="Arial" w:cs="Arial"/>
                <w:b/>
                <w:bCs/>
                <w:sz w:val="20"/>
                <w:szCs w:val="20"/>
              </w:rPr>
              <w:t>Jedn.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088E" w:rsidRPr="00070F99" w:rsidRDefault="00D2088E" w:rsidP="003C19E9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0F99">
              <w:rPr>
                <w:rFonts w:ascii="Arial" w:hAnsi="Arial" w:cs="Arial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088E" w:rsidRPr="00070F99" w:rsidRDefault="00D2088E" w:rsidP="003C19E9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0F99">
              <w:rPr>
                <w:rFonts w:ascii="Arial" w:hAnsi="Arial" w:cs="Arial"/>
                <w:b/>
                <w:bCs/>
                <w:sz w:val="20"/>
                <w:szCs w:val="20"/>
              </w:rPr>
              <w:t>Cena jedn. netto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088E" w:rsidRPr="00070F99" w:rsidRDefault="00D2088E" w:rsidP="003C19E9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0F99">
              <w:rPr>
                <w:rFonts w:ascii="Arial" w:hAnsi="Arial" w:cs="Arial"/>
                <w:b/>
                <w:bCs/>
                <w:sz w:val="20"/>
                <w:szCs w:val="20"/>
              </w:rPr>
              <w:t>Wartość netto</w:t>
            </w:r>
          </w:p>
          <w:p w:rsidR="00D2088E" w:rsidRPr="00070F99" w:rsidRDefault="00D2088E" w:rsidP="003C19E9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F99">
              <w:rPr>
                <w:rFonts w:ascii="Arial" w:hAnsi="Arial" w:cs="Arial"/>
                <w:b/>
                <w:bCs/>
                <w:sz w:val="20"/>
                <w:szCs w:val="20"/>
              </w:rPr>
              <w:t>(4x5)</w:t>
            </w:r>
          </w:p>
        </w:tc>
      </w:tr>
      <w:tr w:rsidR="00D2088E" w:rsidRPr="00070F99" w:rsidTr="002D40E8">
        <w:trPr>
          <w:cantSplit/>
          <w:trHeight w:val="294"/>
          <w:jc w:val="center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D2088E" w:rsidRPr="00070F99" w:rsidRDefault="00D2088E" w:rsidP="003C19E9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70F99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96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D2088E" w:rsidRPr="00070F99" w:rsidRDefault="00D2088E" w:rsidP="003C19E9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70F99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D2088E" w:rsidRPr="00070F99" w:rsidRDefault="00D2088E" w:rsidP="003C19E9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70F99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D2088E" w:rsidRPr="00070F99" w:rsidRDefault="00D2088E" w:rsidP="003C19E9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70F99">
              <w:rPr>
                <w:rFonts w:ascii="Arial" w:hAnsi="Arial" w:cs="Arial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D2088E" w:rsidRPr="00070F99" w:rsidRDefault="00D2088E" w:rsidP="003C19E9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70F99">
              <w:rPr>
                <w:rFonts w:ascii="Arial" w:hAnsi="Arial" w:cs="Arial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088E" w:rsidRPr="00070F99" w:rsidRDefault="00D2088E" w:rsidP="003C19E9">
            <w:pPr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F99">
              <w:rPr>
                <w:rFonts w:ascii="Arial" w:hAnsi="Arial" w:cs="Arial"/>
                <w:b/>
                <w:bCs/>
                <w:sz w:val="16"/>
                <w:szCs w:val="16"/>
              </w:rPr>
              <w:t>6</w:t>
            </w:r>
          </w:p>
        </w:tc>
      </w:tr>
      <w:tr w:rsidR="00D2088E" w:rsidRPr="00070F99" w:rsidTr="002D40E8">
        <w:tblPrEx>
          <w:tblCellMar>
            <w:left w:w="70" w:type="dxa"/>
            <w:right w:w="70" w:type="dxa"/>
          </w:tblCellMar>
        </w:tblPrEx>
        <w:trPr>
          <w:trHeight w:val="401"/>
          <w:jc w:val="center"/>
        </w:trPr>
        <w:tc>
          <w:tcPr>
            <w:tcW w:w="10298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  <w:vAlign w:val="center"/>
          </w:tcPr>
          <w:p w:rsidR="00D2088E" w:rsidRPr="00070F99" w:rsidRDefault="0014770F" w:rsidP="003C19E9">
            <w:pPr>
              <w:snapToGrid w:val="0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</w:t>
            </w:r>
            <w:r w:rsidR="00D2088E" w:rsidRPr="00070F99">
              <w:rPr>
                <w:rFonts w:ascii="Arial" w:hAnsi="Arial" w:cs="Arial"/>
                <w:b/>
                <w:sz w:val="20"/>
                <w:szCs w:val="20"/>
              </w:rPr>
              <w:t xml:space="preserve">NAKI DROGOWE I URZADZENIA BEZPIECZEŃSTWA RUCHU – LICO Z FOLII ODBLASKOWEJ TYPU </w:t>
            </w:r>
            <w:r w:rsidR="002D40E8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</w:tr>
      <w:tr w:rsidR="002D40E8" w:rsidRPr="00070F99" w:rsidTr="002D40E8">
        <w:tblPrEx>
          <w:tblCellMar>
            <w:left w:w="70" w:type="dxa"/>
            <w:right w:w="70" w:type="dxa"/>
          </w:tblCellMar>
        </w:tblPrEx>
        <w:trPr>
          <w:trHeight w:val="402"/>
          <w:jc w:val="center"/>
        </w:trPr>
        <w:tc>
          <w:tcPr>
            <w:tcW w:w="7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D40E8" w:rsidRPr="002D40E8" w:rsidRDefault="002D40E8" w:rsidP="002D40E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40E8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40E8" w:rsidRPr="002D40E8" w:rsidRDefault="002D40E8" w:rsidP="002D40E8">
            <w:pPr>
              <w:rPr>
                <w:rFonts w:ascii="Arial" w:hAnsi="Arial" w:cs="Arial"/>
                <w:sz w:val="20"/>
                <w:szCs w:val="20"/>
              </w:rPr>
            </w:pPr>
            <w:r w:rsidRPr="002D40E8">
              <w:rPr>
                <w:rFonts w:ascii="Arial" w:hAnsi="Arial" w:cs="Arial"/>
                <w:sz w:val="20"/>
                <w:szCs w:val="20"/>
              </w:rPr>
              <w:t>Kat. A (900)</w:t>
            </w:r>
          </w:p>
        </w:tc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D40E8" w:rsidRPr="002D40E8" w:rsidRDefault="002D40E8" w:rsidP="002D40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40E8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D40E8" w:rsidRPr="002D40E8" w:rsidRDefault="002D40E8" w:rsidP="002D40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40E8">
              <w:rPr>
                <w:rFonts w:ascii="Arial" w:hAnsi="Arial" w:cs="Arial"/>
                <w:sz w:val="20"/>
                <w:szCs w:val="20"/>
              </w:rPr>
              <w:t>92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D40E8" w:rsidRPr="00070F99" w:rsidRDefault="002D40E8" w:rsidP="002D40E8">
            <w:pPr>
              <w:snapToGrid w:val="0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40E8" w:rsidRPr="00070F99" w:rsidRDefault="002D40E8" w:rsidP="002D40E8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40E8" w:rsidRPr="00070F99" w:rsidTr="002D40E8">
        <w:tblPrEx>
          <w:tblCellMar>
            <w:left w:w="70" w:type="dxa"/>
            <w:right w:w="70" w:type="dxa"/>
          </w:tblCellMar>
        </w:tblPrEx>
        <w:trPr>
          <w:trHeight w:val="402"/>
          <w:jc w:val="center"/>
        </w:trPr>
        <w:tc>
          <w:tcPr>
            <w:tcW w:w="7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D40E8" w:rsidRPr="002D40E8" w:rsidRDefault="002D40E8" w:rsidP="002D40E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40E8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4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40E8" w:rsidRPr="002D40E8" w:rsidRDefault="002D40E8" w:rsidP="002D40E8">
            <w:pPr>
              <w:rPr>
                <w:rFonts w:ascii="Arial" w:hAnsi="Arial" w:cs="Arial"/>
                <w:sz w:val="20"/>
                <w:szCs w:val="20"/>
              </w:rPr>
            </w:pPr>
            <w:r w:rsidRPr="002D40E8">
              <w:rPr>
                <w:rFonts w:ascii="Arial" w:hAnsi="Arial" w:cs="Arial"/>
                <w:sz w:val="20"/>
                <w:szCs w:val="20"/>
              </w:rPr>
              <w:t xml:space="preserve">Kat. B i C (800) </w:t>
            </w:r>
          </w:p>
        </w:tc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D40E8" w:rsidRPr="002D40E8" w:rsidRDefault="002D40E8" w:rsidP="002D40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40E8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D40E8" w:rsidRPr="002D40E8" w:rsidRDefault="002D40E8" w:rsidP="002D40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40E8">
              <w:rPr>
                <w:rFonts w:ascii="Arial" w:hAnsi="Arial" w:cs="Arial"/>
                <w:sz w:val="20"/>
                <w:szCs w:val="20"/>
              </w:rPr>
              <w:t>54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D40E8" w:rsidRPr="00070F99" w:rsidRDefault="002D40E8" w:rsidP="002D40E8">
            <w:pPr>
              <w:snapToGrid w:val="0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40E8" w:rsidRPr="00070F99" w:rsidRDefault="002D40E8" w:rsidP="002D40E8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40E8" w:rsidRPr="00070F99" w:rsidTr="002D40E8">
        <w:tblPrEx>
          <w:tblCellMar>
            <w:left w:w="70" w:type="dxa"/>
            <w:right w:w="70" w:type="dxa"/>
          </w:tblCellMar>
        </w:tblPrEx>
        <w:trPr>
          <w:trHeight w:val="402"/>
          <w:jc w:val="center"/>
        </w:trPr>
        <w:tc>
          <w:tcPr>
            <w:tcW w:w="7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D40E8" w:rsidRPr="002D40E8" w:rsidRDefault="002D40E8" w:rsidP="002D40E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40E8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4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40E8" w:rsidRPr="002D40E8" w:rsidRDefault="002D40E8" w:rsidP="002D40E8">
            <w:pPr>
              <w:rPr>
                <w:rFonts w:ascii="Arial" w:hAnsi="Arial" w:cs="Arial"/>
                <w:sz w:val="20"/>
                <w:szCs w:val="20"/>
              </w:rPr>
            </w:pPr>
            <w:r w:rsidRPr="002D40E8">
              <w:rPr>
                <w:rFonts w:ascii="Arial" w:hAnsi="Arial" w:cs="Arial"/>
                <w:sz w:val="20"/>
                <w:szCs w:val="20"/>
              </w:rPr>
              <w:t xml:space="preserve">Kat. B i C (600) </w:t>
            </w:r>
          </w:p>
        </w:tc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D40E8" w:rsidRPr="002D40E8" w:rsidRDefault="002D40E8" w:rsidP="002D40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40E8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D40E8" w:rsidRPr="002D40E8" w:rsidRDefault="00FB4CC0" w:rsidP="002D40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D40E8" w:rsidRPr="00070F99" w:rsidRDefault="002D40E8" w:rsidP="002D40E8">
            <w:pPr>
              <w:snapToGrid w:val="0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40E8" w:rsidRPr="00070F99" w:rsidRDefault="002D40E8" w:rsidP="002D40E8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40E8" w:rsidRPr="00070F99" w:rsidTr="002D40E8">
        <w:tblPrEx>
          <w:tblCellMar>
            <w:left w:w="70" w:type="dxa"/>
            <w:right w:w="70" w:type="dxa"/>
          </w:tblCellMar>
        </w:tblPrEx>
        <w:trPr>
          <w:trHeight w:val="402"/>
          <w:jc w:val="center"/>
        </w:trPr>
        <w:tc>
          <w:tcPr>
            <w:tcW w:w="7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D40E8" w:rsidRPr="002D40E8" w:rsidRDefault="002D40E8" w:rsidP="002D40E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40E8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4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40E8" w:rsidRPr="002D40E8" w:rsidRDefault="002D40E8" w:rsidP="002D40E8">
            <w:pPr>
              <w:rPr>
                <w:rFonts w:ascii="Arial" w:hAnsi="Arial" w:cs="Arial"/>
                <w:sz w:val="20"/>
                <w:szCs w:val="20"/>
              </w:rPr>
            </w:pPr>
            <w:r w:rsidRPr="002D40E8">
              <w:rPr>
                <w:rFonts w:ascii="Arial" w:hAnsi="Arial" w:cs="Arial"/>
                <w:sz w:val="20"/>
                <w:szCs w:val="20"/>
              </w:rPr>
              <w:t>Kat. D (600 x 600)  jednostronny</w:t>
            </w:r>
          </w:p>
        </w:tc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D40E8" w:rsidRPr="002D40E8" w:rsidRDefault="002D40E8" w:rsidP="002D40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40E8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D40E8" w:rsidRPr="002D40E8" w:rsidRDefault="002D40E8" w:rsidP="002D40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40E8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D40E8" w:rsidRPr="00070F99" w:rsidRDefault="002D40E8" w:rsidP="002D40E8">
            <w:pPr>
              <w:snapToGrid w:val="0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40E8" w:rsidRPr="00070F99" w:rsidRDefault="002D40E8" w:rsidP="002D40E8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40E8" w:rsidRPr="00070F99" w:rsidTr="002D40E8">
        <w:tblPrEx>
          <w:tblCellMar>
            <w:left w:w="70" w:type="dxa"/>
            <w:right w:w="70" w:type="dxa"/>
          </w:tblCellMar>
        </w:tblPrEx>
        <w:trPr>
          <w:trHeight w:val="402"/>
          <w:jc w:val="center"/>
        </w:trPr>
        <w:tc>
          <w:tcPr>
            <w:tcW w:w="7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D40E8" w:rsidRPr="002D40E8" w:rsidRDefault="002D40E8" w:rsidP="002D40E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40E8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4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40E8" w:rsidRPr="002D40E8" w:rsidRDefault="002D40E8" w:rsidP="002D40E8">
            <w:pPr>
              <w:rPr>
                <w:rFonts w:ascii="Arial" w:hAnsi="Arial" w:cs="Arial"/>
                <w:sz w:val="20"/>
                <w:szCs w:val="20"/>
              </w:rPr>
            </w:pPr>
            <w:r w:rsidRPr="002D40E8">
              <w:rPr>
                <w:rFonts w:ascii="Arial" w:hAnsi="Arial" w:cs="Arial"/>
                <w:sz w:val="20"/>
                <w:szCs w:val="20"/>
              </w:rPr>
              <w:t xml:space="preserve">Kat. E   jednostronny </w:t>
            </w:r>
          </w:p>
        </w:tc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D40E8" w:rsidRPr="002D40E8" w:rsidRDefault="002D40E8" w:rsidP="002D40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40E8">
              <w:rPr>
                <w:rFonts w:ascii="Arial" w:hAnsi="Arial" w:cs="Arial"/>
                <w:sz w:val="20"/>
                <w:szCs w:val="20"/>
              </w:rPr>
              <w:t>m2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D40E8" w:rsidRPr="002D40E8" w:rsidRDefault="002D40E8" w:rsidP="002D40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40E8">
              <w:rPr>
                <w:rFonts w:ascii="Arial" w:hAnsi="Arial" w:cs="Arial"/>
                <w:sz w:val="20"/>
                <w:szCs w:val="20"/>
              </w:rPr>
              <w:t>3,41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D40E8" w:rsidRPr="00070F99" w:rsidRDefault="002D40E8" w:rsidP="002D40E8">
            <w:pPr>
              <w:snapToGrid w:val="0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40E8" w:rsidRPr="00070F99" w:rsidRDefault="002D40E8" w:rsidP="002D40E8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40E8" w:rsidRPr="00070F99" w:rsidTr="002D40E8">
        <w:tblPrEx>
          <w:tblCellMar>
            <w:left w:w="70" w:type="dxa"/>
            <w:right w:w="70" w:type="dxa"/>
          </w:tblCellMar>
        </w:tblPrEx>
        <w:trPr>
          <w:trHeight w:val="402"/>
          <w:jc w:val="center"/>
        </w:trPr>
        <w:tc>
          <w:tcPr>
            <w:tcW w:w="7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D40E8" w:rsidRPr="002D40E8" w:rsidRDefault="002D40E8" w:rsidP="002D40E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40E8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4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40E8" w:rsidRPr="002D40E8" w:rsidRDefault="002D40E8" w:rsidP="002D40E8">
            <w:pPr>
              <w:rPr>
                <w:rFonts w:ascii="Arial" w:hAnsi="Arial" w:cs="Arial"/>
                <w:sz w:val="20"/>
                <w:szCs w:val="20"/>
              </w:rPr>
            </w:pPr>
            <w:r w:rsidRPr="002D40E8">
              <w:rPr>
                <w:rFonts w:ascii="Arial" w:hAnsi="Arial" w:cs="Arial"/>
                <w:sz w:val="20"/>
                <w:szCs w:val="20"/>
              </w:rPr>
              <w:t>Kat. od G - 1a do G-1f (każdego znaku po 2 szt.)</w:t>
            </w:r>
          </w:p>
        </w:tc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D40E8" w:rsidRPr="002D40E8" w:rsidRDefault="002D40E8" w:rsidP="002D40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40E8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D40E8" w:rsidRPr="002D40E8" w:rsidRDefault="002D40E8" w:rsidP="002D40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40E8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D40E8" w:rsidRPr="00070F99" w:rsidRDefault="002D40E8" w:rsidP="002D40E8">
            <w:pPr>
              <w:snapToGrid w:val="0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40E8" w:rsidRPr="00070F99" w:rsidRDefault="002D40E8" w:rsidP="002D40E8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40E8" w:rsidRPr="00070F99" w:rsidTr="002D40E8">
        <w:tblPrEx>
          <w:tblCellMar>
            <w:left w:w="70" w:type="dxa"/>
            <w:right w:w="70" w:type="dxa"/>
          </w:tblCellMar>
        </w:tblPrEx>
        <w:trPr>
          <w:trHeight w:val="402"/>
          <w:jc w:val="center"/>
        </w:trPr>
        <w:tc>
          <w:tcPr>
            <w:tcW w:w="7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D40E8" w:rsidRPr="002D40E8" w:rsidRDefault="002D40E8" w:rsidP="002D40E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40E8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4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40E8" w:rsidRPr="002D40E8" w:rsidRDefault="002D40E8" w:rsidP="002D40E8">
            <w:pPr>
              <w:rPr>
                <w:rFonts w:ascii="Arial" w:hAnsi="Arial" w:cs="Arial"/>
                <w:sz w:val="20"/>
                <w:szCs w:val="20"/>
              </w:rPr>
            </w:pPr>
            <w:r w:rsidRPr="002D40E8">
              <w:rPr>
                <w:rFonts w:ascii="Arial" w:hAnsi="Arial" w:cs="Arial"/>
                <w:sz w:val="20"/>
                <w:szCs w:val="20"/>
              </w:rPr>
              <w:t xml:space="preserve">Kat. T  (450x450)  </w:t>
            </w:r>
          </w:p>
        </w:tc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D40E8" w:rsidRPr="002D40E8" w:rsidRDefault="002D40E8" w:rsidP="002D40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40E8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D40E8" w:rsidRPr="002D40E8" w:rsidRDefault="002D40E8" w:rsidP="002D40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40E8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D40E8" w:rsidRPr="00070F99" w:rsidRDefault="002D40E8" w:rsidP="002D40E8">
            <w:pPr>
              <w:snapToGrid w:val="0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40E8" w:rsidRPr="00070F99" w:rsidRDefault="002D40E8" w:rsidP="002D40E8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40E8" w:rsidRPr="00070F99" w:rsidTr="002D40E8">
        <w:tblPrEx>
          <w:tblCellMar>
            <w:left w:w="70" w:type="dxa"/>
            <w:right w:w="70" w:type="dxa"/>
          </w:tblCellMar>
        </w:tblPrEx>
        <w:trPr>
          <w:trHeight w:val="402"/>
          <w:jc w:val="center"/>
        </w:trPr>
        <w:tc>
          <w:tcPr>
            <w:tcW w:w="7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D40E8" w:rsidRPr="002D40E8" w:rsidRDefault="002D40E8" w:rsidP="002D40E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40E8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4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40E8" w:rsidRPr="002D40E8" w:rsidRDefault="002D40E8" w:rsidP="002D40E8">
            <w:pPr>
              <w:rPr>
                <w:rFonts w:ascii="Arial" w:hAnsi="Arial" w:cs="Arial"/>
                <w:sz w:val="20"/>
                <w:szCs w:val="20"/>
              </w:rPr>
            </w:pPr>
            <w:r w:rsidRPr="002D40E8">
              <w:rPr>
                <w:rFonts w:ascii="Arial" w:hAnsi="Arial" w:cs="Arial"/>
                <w:sz w:val="20"/>
                <w:szCs w:val="20"/>
              </w:rPr>
              <w:t xml:space="preserve">Kat. T  (600x750)  </w:t>
            </w:r>
          </w:p>
        </w:tc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D40E8" w:rsidRPr="002D40E8" w:rsidRDefault="002D40E8" w:rsidP="002D40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40E8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D40E8" w:rsidRPr="002D40E8" w:rsidRDefault="002D40E8" w:rsidP="002D40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40E8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D40E8" w:rsidRPr="00070F99" w:rsidRDefault="002D40E8" w:rsidP="002D40E8">
            <w:pPr>
              <w:snapToGrid w:val="0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40E8" w:rsidRPr="00070F99" w:rsidRDefault="002D40E8" w:rsidP="002D40E8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40E8" w:rsidRPr="00070F99" w:rsidTr="002D40E8">
        <w:tblPrEx>
          <w:tblCellMar>
            <w:left w:w="70" w:type="dxa"/>
            <w:right w:w="70" w:type="dxa"/>
          </w:tblCellMar>
        </w:tblPrEx>
        <w:trPr>
          <w:trHeight w:val="402"/>
          <w:jc w:val="center"/>
        </w:trPr>
        <w:tc>
          <w:tcPr>
            <w:tcW w:w="7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D40E8" w:rsidRPr="002D40E8" w:rsidRDefault="002D40E8" w:rsidP="002D40E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40E8">
              <w:rPr>
                <w:rFonts w:ascii="Arial" w:hAnsi="Arial" w:cs="Arial"/>
                <w:sz w:val="20"/>
                <w:szCs w:val="20"/>
              </w:rPr>
              <w:t>9.</w:t>
            </w:r>
          </w:p>
        </w:tc>
        <w:tc>
          <w:tcPr>
            <w:tcW w:w="4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40E8" w:rsidRPr="002D40E8" w:rsidRDefault="002D40E8" w:rsidP="002D40E8">
            <w:pPr>
              <w:rPr>
                <w:rFonts w:ascii="Arial" w:hAnsi="Arial" w:cs="Arial"/>
                <w:sz w:val="20"/>
                <w:szCs w:val="20"/>
              </w:rPr>
            </w:pPr>
            <w:r w:rsidRPr="002D40E8">
              <w:rPr>
                <w:rFonts w:ascii="Arial" w:hAnsi="Arial" w:cs="Arial"/>
                <w:sz w:val="20"/>
                <w:szCs w:val="20"/>
              </w:rPr>
              <w:t>Kat. U-3c (o długości 2400 mm)</w:t>
            </w:r>
          </w:p>
        </w:tc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D40E8" w:rsidRPr="002D40E8" w:rsidRDefault="002D40E8" w:rsidP="002D40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40E8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D40E8" w:rsidRPr="002D40E8" w:rsidRDefault="002D40E8" w:rsidP="002D40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40E8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D40E8" w:rsidRPr="00070F99" w:rsidRDefault="002D40E8" w:rsidP="002D40E8">
            <w:pPr>
              <w:snapToGrid w:val="0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40E8" w:rsidRPr="00070F99" w:rsidRDefault="002D40E8" w:rsidP="002D40E8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40E8" w:rsidRPr="00070F99" w:rsidTr="002D40E8">
        <w:tblPrEx>
          <w:tblCellMar>
            <w:left w:w="70" w:type="dxa"/>
            <w:right w:w="70" w:type="dxa"/>
          </w:tblCellMar>
        </w:tblPrEx>
        <w:trPr>
          <w:trHeight w:val="402"/>
          <w:jc w:val="center"/>
        </w:trPr>
        <w:tc>
          <w:tcPr>
            <w:tcW w:w="7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D40E8" w:rsidRPr="002D40E8" w:rsidRDefault="002D40E8" w:rsidP="002D40E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40E8">
              <w:rPr>
                <w:rFonts w:ascii="Arial" w:hAnsi="Arial" w:cs="Arial"/>
                <w:sz w:val="20"/>
                <w:szCs w:val="20"/>
              </w:rPr>
              <w:t>10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40E8" w:rsidRPr="002D40E8" w:rsidRDefault="002D40E8" w:rsidP="002D40E8">
            <w:pPr>
              <w:rPr>
                <w:rFonts w:ascii="Arial" w:hAnsi="Arial" w:cs="Arial"/>
                <w:sz w:val="20"/>
                <w:szCs w:val="20"/>
              </w:rPr>
            </w:pPr>
            <w:r w:rsidRPr="002D40E8">
              <w:rPr>
                <w:rFonts w:ascii="Arial" w:hAnsi="Arial" w:cs="Arial"/>
                <w:sz w:val="20"/>
                <w:szCs w:val="20"/>
              </w:rPr>
              <w:t>Kat. U-3d (o długości 2400 mm)</w:t>
            </w:r>
          </w:p>
        </w:tc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D40E8" w:rsidRPr="002D40E8" w:rsidRDefault="002D40E8" w:rsidP="002D40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40E8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D40E8" w:rsidRPr="002D40E8" w:rsidRDefault="002D40E8" w:rsidP="002D40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40E8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D40E8" w:rsidRPr="00070F99" w:rsidRDefault="002D40E8" w:rsidP="002D40E8">
            <w:pPr>
              <w:snapToGrid w:val="0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40E8" w:rsidRPr="00070F99" w:rsidRDefault="002D40E8" w:rsidP="002D40E8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40E8" w:rsidRPr="00070F99" w:rsidTr="002D40E8">
        <w:tblPrEx>
          <w:tblCellMar>
            <w:left w:w="70" w:type="dxa"/>
            <w:right w:w="70" w:type="dxa"/>
          </w:tblCellMar>
        </w:tblPrEx>
        <w:trPr>
          <w:trHeight w:val="402"/>
          <w:jc w:val="center"/>
        </w:trPr>
        <w:tc>
          <w:tcPr>
            <w:tcW w:w="7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D40E8" w:rsidRPr="002D40E8" w:rsidRDefault="002D40E8" w:rsidP="002D40E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4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40E8" w:rsidRPr="002D40E8" w:rsidRDefault="002D40E8" w:rsidP="00FF29C2">
            <w:pPr>
              <w:rPr>
                <w:rFonts w:ascii="Arial" w:hAnsi="Arial" w:cs="Arial"/>
                <w:sz w:val="20"/>
                <w:szCs w:val="20"/>
              </w:rPr>
            </w:pPr>
            <w:r w:rsidRPr="002D40E8">
              <w:rPr>
                <w:rFonts w:ascii="Arial" w:hAnsi="Arial" w:cs="Arial"/>
                <w:sz w:val="20"/>
                <w:szCs w:val="20"/>
              </w:rPr>
              <w:t>Kat. U - 3e wraz z słupkiem stalowy</w:t>
            </w:r>
            <w:r w:rsidR="00FF29C2">
              <w:rPr>
                <w:rFonts w:ascii="Arial" w:hAnsi="Arial" w:cs="Arial"/>
                <w:sz w:val="20"/>
                <w:szCs w:val="20"/>
              </w:rPr>
              <w:t xml:space="preserve">m ocynkowanym </w:t>
            </w:r>
            <w:r w:rsidRPr="002D40E8">
              <w:rPr>
                <w:rFonts w:ascii="Arial" w:hAnsi="Arial" w:cs="Arial"/>
                <w:sz w:val="20"/>
                <w:szCs w:val="20"/>
              </w:rPr>
              <w:t xml:space="preserve">o średnicy  zewnętrznej  słupka 60,3 mm, gr. ścianki słupka 2 mm, minimalna długość słupka z kotwą </w:t>
            </w:r>
            <w:r w:rsidR="00FB4CC0">
              <w:rPr>
                <w:rFonts w:ascii="Arial" w:hAnsi="Arial" w:cs="Arial"/>
                <w:sz w:val="20"/>
                <w:szCs w:val="20"/>
              </w:rPr>
              <w:t xml:space="preserve">      </w:t>
            </w:r>
            <w:r w:rsidRPr="002D40E8">
              <w:rPr>
                <w:rFonts w:ascii="Arial" w:hAnsi="Arial" w:cs="Arial"/>
                <w:sz w:val="20"/>
                <w:szCs w:val="20"/>
              </w:rPr>
              <w:t>2,50 m</w:t>
            </w:r>
          </w:p>
        </w:tc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D40E8" w:rsidRPr="002D40E8" w:rsidRDefault="002D40E8" w:rsidP="002D40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D40E8">
              <w:rPr>
                <w:rFonts w:ascii="Arial" w:hAnsi="Arial" w:cs="Arial"/>
                <w:sz w:val="20"/>
                <w:szCs w:val="20"/>
              </w:rPr>
              <w:t>kpl</w:t>
            </w:r>
            <w:proofErr w:type="spellEnd"/>
            <w:r w:rsidRPr="002D40E8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D40E8" w:rsidRPr="002D40E8" w:rsidRDefault="002D40E8" w:rsidP="002D40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40E8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D40E8" w:rsidRPr="00070F99" w:rsidRDefault="002D40E8" w:rsidP="002D40E8">
            <w:pPr>
              <w:snapToGrid w:val="0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40E8" w:rsidRPr="00070F99" w:rsidRDefault="002D40E8" w:rsidP="002D40E8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B4CC0" w:rsidRPr="00070F99" w:rsidTr="00FB4CC0">
        <w:tblPrEx>
          <w:tblCellMar>
            <w:left w:w="70" w:type="dxa"/>
            <w:right w:w="70" w:type="dxa"/>
          </w:tblCellMar>
        </w:tblPrEx>
        <w:trPr>
          <w:trHeight w:val="402"/>
          <w:jc w:val="center"/>
        </w:trPr>
        <w:tc>
          <w:tcPr>
            <w:tcW w:w="7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4CC0" w:rsidRDefault="00FB4CC0" w:rsidP="00FB4CC0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12.</w:t>
            </w:r>
          </w:p>
        </w:tc>
        <w:tc>
          <w:tcPr>
            <w:tcW w:w="4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4CC0" w:rsidRPr="00070F99" w:rsidRDefault="00FB4CC0" w:rsidP="00FB4CC0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Znak A-30 z tabliczką „Zmiana organizacji ruchu” z obwódką fluorescencyjną (900x1200)</w:t>
            </w:r>
          </w:p>
        </w:tc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4CC0" w:rsidRPr="00070F99" w:rsidRDefault="00FB4CC0" w:rsidP="00FB4CC0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4CC0" w:rsidRPr="00070F99" w:rsidRDefault="00FB4CC0" w:rsidP="00FB4CC0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4CC0" w:rsidRPr="00070F99" w:rsidRDefault="00FB4CC0" w:rsidP="00FB4CC0">
            <w:pPr>
              <w:snapToGrid w:val="0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4CC0" w:rsidRPr="00070F99" w:rsidRDefault="00FB4CC0" w:rsidP="00FB4CC0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B4CC0" w:rsidRPr="00070F99" w:rsidTr="00FB4CC0">
        <w:tblPrEx>
          <w:tblCellMar>
            <w:left w:w="70" w:type="dxa"/>
            <w:right w:w="70" w:type="dxa"/>
          </w:tblCellMar>
        </w:tblPrEx>
        <w:trPr>
          <w:trHeight w:val="402"/>
          <w:jc w:val="center"/>
        </w:trPr>
        <w:tc>
          <w:tcPr>
            <w:tcW w:w="7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4CC0" w:rsidRDefault="00FB4CC0" w:rsidP="00FB4CC0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13.</w:t>
            </w:r>
          </w:p>
        </w:tc>
        <w:tc>
          <w:tcPr>
            <w:tcW w:w="4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4CC0" w:rsidRPr="00FB4CC0" w:rsidRDefault="00FB4CC0" w:rsidP="00FB4CC0">
            <w:pPr>
              <w:rPr>
                <w:rFonts w:ascii="Arial" w:hAnsi="Arial" w:cs="Arial"/>
                <w:sz w:val="20"/>
              </w:rPr>
            </w:pPr>
            <w:r w:rsidRPr="00FB4CC0">
              <w:rPr>
                <w:rFonts w:ascii="Arial" w:hAnsi="Arial" w:cs="Arial"/>
                <w:sz w:val="20"/>
              </w:rPr>
              <w:t>Znak aktywny Kat. C-9 (600, diody LED o barwie żółtej)</w:t>
            </w:r>
          </w:p>
        </w:tc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4CC0" w:rsidRPr="00FB4CC0" w:rsidRDefault="00FB4CC0" w:rsidP="00FB4CC0">
            <w:pPr>
              <w:jc w:val="center"/>
              <w:rPr>
                <w:rFonts w:ascii="Arial" w:hAnsi="Arial" w:cs="Arial"/>
                <w:sz w:val="20"/>
              </w:rPr>
            </w:pPr>
            <w:r w:rsidRPr="00FB4CC0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4CC0" w:rsidRPr="00FB4CC0" w:rsidRDefault="00FB4CC0" w:rsidP="00FB4CC0">
            <w:pPr>
              <w:jc w:val="center"/>
              <w:rPr>
                <w:rFonts w:ascii="Arial" w:hAnsi="Arial" w:cs="Arial"/>
                <w:sz w:val="20"/>
              </w:rPr>
            </w:pPr>
            <w:r w:rsidRPr="00FB4CC0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4CC0" w:rsidRPr="00070F99" w:rsidRDefault="00FB4CC0" w:rsidP="00FB4CC0">
            <w:pPr>
              <w:snapToGrid w:val="0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4CC0" w:rsidRPr="00070F99" w:rsidRDefault="00FB4CC0" w:rsidP="00FB4CC0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B4CC0" w:rsidRPr="00070F99" w:rsidTr="00FB4CC0">
        <w:tblPrEx>
          <w:tblCellMar>
            <w:left w:w="70" w:type="dxa"/>
            <w:right w:w="70" w:type="dxa"/>
          </w:tblCellMar>
        </w:tblPrEx>
        <w:trPr>
          <w:trHeight w:val="402"/>
          <w:jc w:val="center"/>
        </w:trPr>
        <w:tc>
          <w:tcPr>
            <w:tcW w:w="719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B4CC0" w:rsidRDefault="00FB4CC0" w:rsidP="00FB4CC0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14.</w:t>
            </w:r>
          </w:p>
        </w:tc>
        <w:tc>
          <w:tcPr>
            <w:tcW w:w="4969" w:type="dxa"/>
            <w:tcBorders>
              <w:left w:val="single" w:sz="4" w:space="0" w:color="000000"/>
            </w:tcBorders>
            <w:shd w:val="clear" w:color="auto" w:fill="auto"/>
          </w:tcPr>
          <w:p w:rsidR="00FB4CC0" w:rsidRPr="00FB4CC0" w:rsidRDefault="00FB4CC0" w:rsidP="00FB4CC0">
            <w:pPr>
              <w:rPr>
                <w:rFonts w:ascii="Arial" w:hAnsi="Arial" w:cs="Arial"/>
                <w:sz w:val="20"/>
              </w:rPr>
            </w:pPr>
            <w:r w:rsidRPr="00FB4CC0">
              <w:rPr>
                <w:rFonts w:ascii="Arial" w:hAnsi="Arial" w:cs="Arial"/>
                <w:sz w:val="20"/>
              </w:rPr>
              <w:t>Znak aktywny Kat. U</w:t>
            </w:r>
            <w:r>
              <w:rPr>
                <w:rFonts w:ascii="Arial" w:hAnsi="Arial" w:cs="Arial"/>
                <w:sz w:val="20"/>
              </w:rPr>
              <w:t>-</w:t>
            </w:r>
            <w:r w:rsidRPr="00FB4CC0">
              <w:rPr>
                <w:rFonts w:ascii="Arial" w:hAnsi="Arial" w:cs="Arial"/>
                <w:sz w:val="20"/>
              </w:rPr>
              <w:t>6a (wymiar 510mmx750mm, diody LED o barwie żółtej)</w:t>
            </w:r>
          </w:p>
        </w:tc>
        <w:tc>
          <w:tcPr>
            <w:tcW w:w="620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B4CC0" w:rsidRPr="00FB4CC0" w:rsidRDefault="00FB4CC0" w:rsidP="00FB4CC0">
            <w:pPr>
              <w:jc w:val="center"/>
              <w:rPr>
                <w:rFonts w:ascii="Arial" w:hAnsi="Arial" w:cs="Arial"/>
                <w:sz w:val="20"/>
              </w:rPr>
            </w:pPr>
            <w:r w:rsidRPr="00FB4CC0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135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B4CC0" w:rsidRPr="00FB4CC0" w:rsidRDefault="00FB4CC0" w:rsidP="00FB4CC0">
            <w:pPr>
              <w:jc w:val="center"/>
              <w:rPr>
                <w:rFonts w:ascii="Arial" w:hAnsi="Arial" w:cs="Arial"/>
                <w:sz w:val="20"/>
              </w:rPr>
            </w:pPr>
            <w:r w:rsidRPr="00FB4CC0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1418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B4CC0" w:rsidRPr="00070F99" w:rsidRDefault="00FB4CC0" w:rsidP="00FB4CC0">
            <w:pPr>
              <w:snapToGrid w:val="0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3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4CC0" w:rsidRPr="00070F99" w:rsidRDefault="00FB4CC0" w:rsidP="00FB4CC0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B4CC0" w:rsidRPr="00070F99" w:rsidTr="002D40E8">
        <w:tblPrEx>
          <w:tblCellMar>
            <w:left w:w="70" w:type="dxa"/>
            <w:right w:w="70" w:type="dxa"/>
          </w:tblCellMar>
        </w:tblPrEx>
        <w:trPr>
          <w:trHeight w:val="402"/>
          <w:jc w:val="center"/>
        </w:trPr>
        <w:tc>
          <w:tcPr>
            <w:tcW w:w="10298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  <w:vAlign w:val="center"/>
          </w:tcPr>
          <w:p w:rsidR="00FB4CC0" w:rsidRPr="00070F99" w:rsidRDefault="00FB4CC0" w:rsidP="00FB4CC0">
            <w:pPr>
              <w:snapToGrid w:val="0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70F99">
              <w:rPr>
                <w:rFonts w:ascii="Arial" w:hAnsi="Arial" w:cs="Arial"/>
                <w:b/>
                <w:sz w:val="20"/>
                <w:szCs w:val="20"/>
              </w:rPr>
              <w:t>POZOSTAŁE ELEMENTY</w:t>
            </w:r>
          </w:p>
        </w:tc>
      </w:tr>
      <w:tr w:rsidR="00FB4CC0" w:rsidRPr="00070F99" w:rsidTr="000D3763">
        <w:tblPrEx>
          <w:tblCellMar>
            <w:left w:w="70" w:type="dxa"/>
            <w:right w:w="70" w:type="dxa"/>
          </w:tblCellMar>
        </w:tblPrEx>
        <w:trPr>
          <w:trHeight w:val="402"/>
          <w:jc w:val="center"/>
        </w:trPr>
        <w:tc>
          <w:tcPr>
            <w:tcW w:w="7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4CC0" w:rsidRPr="000D3763" w:rsidRDefault="00FB4CC0" w:rsidP="00FB4CC0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3763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0D376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4CC0" w:rsidRPr="000D3763" w:rsidRDefault="00FF29C2" w:rsidP="00FB4C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="00FB4CC0" w:rsidRPr="000D3763">
              <w:rPr>
                <w:rFonts w:ascii="Arial" w:hAnsi="Arial" w:cs="Arial"/>
                <w:sz w:val="20"/>
                <w:szCs w:val="20"/>
              </w:rPr>
              <w:t>nak miękki zwijany Kat. A (900) ( A-12b -2 szt. A-12c-2szt. A-28   - 2 szt.) wraz z stelażem do ww. znaków</w:t>
            </w:r>
          </w:p>
        </w:tc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4CC0" w:rsidRPr="000D3763" w:rsidRDefault="00FB4CC0" w:rsidP="00FB4C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D3763">
              <w:rPr>
                <w:rFonts w:ascii="Arial" w:hAnsi="Arial" w:cs="Arial"/>
                <w:sz w:val="20"/>
                <w:szCs w:val="20"/>
              </w:rPr>
              <w:t>kpl</w:t>
            </w:r>
            <w:proofErr w:type="spellEnd"/>
            <w:r w:rsidRPr="000D376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4CC0" w:rsidRPr="000D3763" w:rsidRDefault="00FB4CC0" w:rsidP="00FB4C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3763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4CC0" w:rsidRPr="00070F99" w:rsidRDefault="00FB4CC0" w:rsidP="00FB4CC0">
            <w:pPr>
              <w:snapToGrid w:val="0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4CC0" w:rsidRPr="00070F99" w:rsidRDefault="00FB4CC0" w:rsidP="00FB4CC0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B4CC0" w:rsidRPr="00070F99" w:rsidTr="00FF29C2">
        <w:tblPrEx>
          <w:tblCellMar>
            <w:left w:w="70" w:type="dxa"/>
            <w:right w:w="70" w:type="dxa"/>
          </w:tblCellMar>
        </w:tblPrEx>
        <w:trPr>
          <w:trHeight w:val="402"/>
          <w:jc w:val="center"/>
        </w:trPr>
        <w:tc>
          <w:tcPr>
            <w:tcW w:w="7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4CC0" w:rsidRPr="000D3763" w:rsidRDefault="00FB4CC0" w:rsidP="00FB4CC0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3763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Pr="000D376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4CC0" w:rsidRPr="000D3763" w:rsidRDefault="00FF29C2" w:rsidP="00FF29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="00FB4CC0" w:rsidRPr="000D3763">
              <w:rPr>
                <w:rFonts w:ascii="Arial" w:hAnsi="Arial" w:cs="Arial"/>
                <w:sz w:val="20"/>
                <w:szCs w:val="20"/>
              </w:rPr>
              <w:t xml:space="preserve">tatyw do znaków miękkich zwijanych </w:t>
            </w:r>
          </w:p>
        </w:tc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4CC0" w:rsidRPr="000D3763" w:rsidRDefault="00FB4CC0" w:rsidP="00FB4C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3763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4CC0" w:rsidRPr="000D3763" w:rsidRDefault="00FB4CC0" w:rsidP="00FB4C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3763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4CC0" w:rsidRPr="00070F99" w:rsidRDefault="00FB4CC0" w:rsidP="00FB4CC0">
            <w:pPr>
              <w:snapToGrid w:val="0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4CC0" w:rsidRPr="00070F99" w:rsidRDefault="00FB4CC0" w:rsidP="00FB4CC0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B4CC0" w:rsidRPr="00070F99" w:rsidTr="00FF29C2">
        <w:tblPrEx>
          <w:tblCellMar>
            <w:left w:w="70" w:type="dxa"/>
            <w:right w:w="70" w:type="dxa"/>
          </w:tblCellMar>
        </w:tblPrEx>
        <w:trPr>
          <w:trHeight w:val="402"/>
          <w:jc w:val="center"/>
        </w:trPr>
        <w:tc>
          <w:tcPr>
            <w:tcW w:w="7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4CC0" w:rsidRPr="000D3763" w:rsidRDefault="00FB4CC0" w:rsidP="00FB4CC0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3763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Pr="000D376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4CC0" w:rsidRPr="000D3763" w:rsidRDefault="00FB4CC0" w:rsidP="00FF29C2">
            <w:pPr>
              <w:rPr>
                <w:rFonts w:ascii="Arial" w:hAnsi="Arial" w:cs="Arial"/>
                <w:sz w:val="20"/>
                <w:szCs w:val="20"/>
              </w:rPr>
            </w:pPr>
            <w:r w:rsidRPr="000D3763">
              <w:rPr>
                <w:rFonts w:ascii="Arial" w:hAnsi="Arial" w:cs="Arial"/>
                <w:sz w:val="20"/>
                <w:szCs w:val="20"/>
              </w:rPr>
              <w:t>Folia biała I generacji (1,235mm x50 m=  61,75 m2)</w:t>
            </w:r>
          </w:p>
        </w:tc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4CC0" w:rsidRPr="000D3763" w:rsidRDefault="00FB4CC0" w:rsidP="00FB4C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3763">
              <w:rPr>
                <w:rFonts w:ascii="Arial" w:hAnsi="Arial" w:cs="Arial"/>
                <w:sz w:val="20"/>
                <w:szCs w:val="20"/>
              </w:rPr>
              <w:t>m2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4CC0" w:rsidRPr="000D3763" w:rsidRDefault="00FB4CC0" w:rsidP="00FB4C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3763">
              <w:rPr>
                <w:rFonts w:ascii="Arial" w:hAnsi="Arial" w:cs="Arial"/>
                <w:sz w:val="20"/>
                <w:szCs w:val="20"/>
              </w:rPr>
              <w:t>61,75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4CC0" w:rsidRPr="00070F99" w:rsidRDefault="00FB4CC0" w:rsidP="00FB4CC0">
            <w:pPr>
              <w:snapToGrid w:val="0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4CC0" w:rsidRPr="00070F99" w:rsidRDefault="00FB4CC0" w:rsidP="00FB4CC0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B4CC0" w:rsidRPr="00070F99" w:rsidTr="00FF29C2">
        <w:tblPrEx>
          <w:tblCellMar>
            <w:left w:w="70" w:type="dxa"/>
            <w:right w:w="70" w:type="dxa"/>
          </w:tblCellMar>
        </w:tblPrEx>
        <w:trPr>
          <w:trHeight w:val="402"/>
          <w:jc w:val="center"/>
        </w:trPr>
        <w:tc>
          <w:tcPr>
            <w:tcW w:w="7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4CC0" w:rsidRPr="000D3763" w:rsidRDefault="00FB4CC0" w:rsidP="00FB4CC0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3763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8</w:t>
            </w:r>
            <w:r w:rsidRPr="000D376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4CC0" w:rsidRPr="000D3763" w:rsidRDefault="00FB4CC0" w:rsidP="00FF29C2">
            <w:pPr>
              <w:rPr>
                <w:rFonts w:ascii="Arial" w:hAnsi="Arial" w:cs="Arial"/>
                <w:sz w:val="20"/>
                <w:szCs w:val="20"/>
              </w:rPr>
            </w:pPr>
            <w:r w:rsidRPr="000D3763">
              <w:rPr>
                <w:rFonts w:ascii="Arial" w:hAnsi="Arial" w:cs="Arial"/>
                <w:sz w:val="20"/>
                <w:szCs w:val="20"/>
              </w:rPr>
              <w:t xml:space="preserve">Słupek  </w:t>
            </w:r>
            <w:r w:rsidR="00FF29C2">
              <w:rPr>
                <w:rFonts w:ascii="Arial" w:hAnsi="Arial" w:cs="Arial"/>
                <w:sz w:val="20"/>
                <w:szCs w:val="20"/>
              </w:rPr>
              <w:t xml:space="preserve">przeszkodowy </w:t>
            </w:r>
            <w:r w:rsidRPr="000D3763">
              <w:rPr>
                <w:rFonts w:ascii="Arial" w:hAnsi="Arial" w:cs="Arial"/>
                <w:sz w:val="20"/>
                <w:szCs w:val="20"/>
              </w:rPr>
              <w:t>U-5a</w:t>
            </w:r>
          </w:p>
        </w:tc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4CC0" w:rsidRPr="000D3763" w:rsidRDefault="00FB4CC0" w:rsidP="00FB4C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3763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4CC0" w:rsidRPr="000D3763" w:rsidRDefault="00FB4CC0" w:rsidP="00FB4C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3763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4CC0" w:rsidRPr="00070F99" w:rsidRDefault="00FB4CC0" w:rsidP="00FB4CC0">
            <w:pPr>
              <w:snapToGrid w:val="0"/>
              <w:spacing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4CC0" w:rsidRPr="00070F99" w:rsidRDefault="00FB4CC0" w:rsidP="00FB4CC0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B4CC0" w:rsidRPr="00070F99" w:rsidTr="00FF29C2">
        <w:tblPrEx>
          <w:tblCellMar>
            <w:left w:w="70" w:type="dxa"/>
            <w:right w:w="70" w:type="dxa"/>
          </w:tblCellMar>
        </w:tblPrEx>
        <w:trPr>
          <w:trHeight w:val="402"/>
          <w:jc w:val="center"/>
        </w:trPr>
        <w:tc>
          <w:tcPr>
            <w:tcW w:w="7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4CC0" w:rsidRPr="000D3763" w:rsidRDefault="00FB4CC0" w:rsidP="00FB4CC0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3763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Pr="000D376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4CC0" w:rsidRPr="000D3763" w:rsidRDefault="00FB4CC0" w:rsidP="00FF29C2">
            <w:pPr>
              <w:rPr>
                <w:rFonts w:ascii="Arial" w:hAnsi="Arial" w:cs="Arial"/>
                <w:sz w:val="20"/>
                <w:szCs w:val="20"/>
              </w:rPr>
            </w:pPr>
            <w:r w:rsidRPr="000D3763">
              <w:rPr>
                <w:rFonts w:ascii="Arial" w:hAnsi="Arial" w:cs="Arial"/>
                <w:sz w:val="20"/>
                <w:szCs w:val="20"/>
              </w:rPr>
              <w:t>Słupek U-12c - stalowy</w:t>
            </w:r>
          </w:p>
        </w:tc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4CC0" w:rsidRPr="000D3763" w:rsidRDefault="00FB4CC0" w:rsidP="00FB4C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3763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4CC0" w:rsidRPr="000D3763" w:rsidRDefault="00FB4CC0" w:rsidP="00FB4C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3763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4CC0" w:rsidRPr="00070F99" w:rsidRDefault="00FB4CC0" w:rsidP="00FB4CC0">
            <w:pPr>
              <w:snapToGrid w:val="0"/>
              <w:spacing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4CC0" w:rsidRPr="00070F99" w:rsidRDefault="00FB4CC0" w:rsidP="00FB4CC0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B4CC0" w:rsidRPr="00070F99" w:rsidTr="00FF29C2">
        <w:tblPrEx>
          <w:tblCellMar>
            <w:left w:w="70" w:type="dxa"/>
            <w:right w:w="70" w:type="dxa"/>
          </w:tblCellMar>
        </w:tblPrEx>
        <w:trPr>
          <w:trHeight w:val="402"/>
          <w:jc w:val="center"/>
        </w:trPr>
        <w:tc>
          <w:tcPr>
            <w:tcW w:w="7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4CC0" w:rsidRPr="000D3763" w:rsidRDefault="00FB4CC0" w:rsidP="00FB4CC0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20.</w:t>
            </w:r>
          </w:p>
        </w:tc>
        <w:tc>
          <w:tcPr>
            <w:tcW w:w="4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4CC0" w:rsidRPr="000D3763" w:rsidRDefault="00FB4CC0" w:rsidP="00FF29C2">
            <w:pPr>
              <w:rPr>
                <w:rFonts w:ascii="Arial" w:hAnsi="Arial" w:cs="Arial"/>
                <w:sz w:val="20"/>
                <w:szCs w:val="20"/>
              </w:rPr>
            </w:pPr>
            <w:r w:rsidRPr="000D3763">
              <w:rPr>
                <w:rFonts w:ascii="Arial" w:hAnsi="Arial" w:cs="Arial"/>
                <w:sz w:val="20"/>
                <w:szCs w:val="20"/>
              </w:rPr>
              <w:t xml:space="preserve">Podstawa recyklingowa tzw. "stopa drogowa" pod tablice kierujące U-21, podstawa 28 kg  </w:t>
            </w:r>
          </w:p>
        </w:tc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4CC0" w:rsidRPr="000D3763" w:rsidRDefault="00FB4CC0" w:rsidP="00FB4C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3763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4CC0" w:rsidRPr="000D3763" w:rsidRDefault="00FB4CC0" w:rsidP="00FB4C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3763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4CC0" w:rsidRPr="00070F99" w:rsidRDefault="00FB4CC0" w:rsidP="00FB4CC0">
            <w:pPr>
              <w:snapToGrid w:val="0"/>
              <w:spacing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4CC0" w:rsidRPr="00070F99" w:rsidRDefault="00FB4CC0" w:rsidP="00FB4CC0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B4CC0" w:rsidRPr="00070F99" w:rsidTr="00FF29C2">
        <w:tblPrEx>
          <w:tblCellMar>
            <w:left w:w="70" w:type="dxa"/>
            <w:right w:w="70" w:type="dxa"/>
          </w:tblCellMar>
        </w:tblPrEx>
        <w:trPr>
          <w:trHeight w:val="402"/>
          <w:jc w:val="center"/>
        </w:trPr>
        <w:tc>
          <w:tcPr>
            <w:tcW w:w="71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B4CC0" w:rsidRPr="000D3763" w:rsidRDefault="00FB4CC0" w:rsidP="00FB4CC0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21.</w:t>
            </w:r>
          </w:p>
        </w:tc>
        <w:tc>
          <w:tcPr>
            <w:tcW w:w="496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B4CC0" w:rsidRPr="000D3763" w:rsidRDefault="00FB4CC0" w:rsidP="00FF29C2">
            <w:pPr>
              <w:rPr>
                <w:rFonts w:ascii="Arial" w:hAnsi="Arial" w:cs="Arial"/>
                <w:sz w:val="20"/>
                <w:szCs w:val="20"/>
              </w:rPr>
            </w:pPr>
            <w:r w:rsidRPr="000D3763">
              <w:rPr>
                <w:rFonts w:ascii="Arial" w:hAnsi="Arial" w:cs="Arial"/>
                <w:sz w:val="20"/>
                <w:szCs w:val="20"/>
              </w:rPr>
              <w:t>Pachołek drogowy U-23</w:t>
            </w:r>
            <w:r w:rsidR="005E296E">
              <w:rPr>
                <w:rFonts w:ascii="Arial" w:hAnsi="Arial" w:cs="Arial"/>
                <w:sz w:val="20"/>
                <w:szCs w:val="20"/>
              </w:rPr>
              <w:t>c</w:t>
            </w:r>
            <w:r w:rsidRPr="000D3763">
              <w:rPr>
                <w:rFonts w:ascii="Arial" w:hAnsi="Arial" w:cs="Arial"/>
                <w:sz w:val="20"/>
                <w:szCs w:val="20"/>
              </w:rPr>
              <w:t xml:space="preserve"> (500 mm)</w:t>
            </w:r>
          </w:p>
        </w:tc>
        <w:tc>
          <w:tcPr>
            <w:tcW w:w="62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B4CC0" w:rsidRPr="000D3763" w:rsidRDefault="00FB4CC0" w:rsidP="00FB4C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3763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B4CC0" w:rsidRPr="000D3763" w:rsidRDefault="00FB4CC0" w:rsidP="00FB4C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3763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B4CC0" w:rsidRPr="00070F99" w:rsidRDefault="00FB4CC0" w:rsidP="00FB4CC0">
            <w:pPr>
              <w:snapToGrid w:val="0"/>
              <w:spacing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3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B4CC0" w:rsidRPr="00070F99" w:rsidRDefault="00FB4CC0" w:rsidP="00FB4CC0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B4CC0" w:rsidRPr="003C19E9" w:rsidTr="002D40E8">
        <w:tblPrEx>
          <w:tblCellMar>
            <w:left w:w="70" w:type="dxa"/>
            <w:right w:w="70" w:type="dxa"/>
          </w:tblCellMar>
        </w:tblPrEx>
        <w:trPr>
          <w:trHeight w:val="402"/>
          <w:jc w:val="center"/>
        </w:trPr>
        <w:tc>
          <w:tcPr>
            <w:tcW w:w="10298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  <w:vAlign w:val="center"/>
          </w:tcPr>
          <w:p w:rsidR="00FB4CC0" w:rsidRPr="003C19E9" w:rsidRDefault="00FB4CC0" w:rsidP="00FB4CC0">
            <w:pPr>
              <w:snapToGrid w:val="0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KONSTRUKCJE WSPORCZE</w:t>
            </w:r>
          </w:p>
        </w:tc>
      </w:tr>
      <w:tr w:rsidR="00FB4CC0" w:rsidRPr="00070F99" w:rsidTr="00FF29C2">
        <w:tblPrEx>
          <w:tblCellMar>
            <w:left w:w="70" w:type="dxa"/>
            <w:right w:w="70" w:type="dxa"/>
          </w:tblCellMar>
        </w:tblPrEx>
        <w:trPr>
          <w:trHeight w:val="846"/>
          <w:jc w:val="center"/>
        </w:trPr>
        <w:tc>
          <w:tcPr>
            <w:tcW w:w="7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4CC0" w:rsidRDefault="00FB4CC0" w:rsidP="00FB4CC0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22.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4CC0" w:rsidRPr="00FF29C2" w:rsidRDefault="00FF29C2" w:rsidP="00FF29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Rura  stalowa ocynkowana</w:t>
            </w:r>
            <w:r w:rsidR="00FB4CC0" w:rsidRPr="00FF29C2">
              <w:rPr>
                <w:rFonts w:ascii="Arial" w:hAnsi="Arial" w:cs="Arial"/>
                <w:sz w:val="20"/>
                <w:szCs w:val="20"/>
              </w:rPr>
              <w:t xml:space="preserve"> na słupki do znaków pionowych o średnicy  zewnętrznej słupka 60,3 mm, gr. ścianki słupka 2 mm, (.3,5 m x 50 szt. z kotwą)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4CC0" w:rsidRPr="008D7837" w:rsidRDefault="00FB4CC0" w:rsidP="00FB4C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D7837">
              <w:rPr>
                <w:rFonts w:ascii="Arial" w:hAnsi="Arial" w:cs="Arial"/>
                <w:sz w:val="20"/>
                <w:szCs w:val="20"/>
              </w:rPr>
              <w:t>mb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4CC0" w:rsidRPr="008D7837" w:rsidRDefault="00FB4CC0" w:rsidP="00FB4C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7837">
              <w:rPr>
                <w:rFonts w:ascii="Arial" w:hAnsi="Arial" w:cs="Arial"/>
                <w:sz w:val="20"/>
                <w:szCs w:val="20"/>
              </w:rPr>
              <w:t>175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4CC0" w:rsidRPr="00070F99" w:rsidRDefault="00FB4CC0" w:rsidP="00FB4CC0">
            <w:pPr>
              <w:snapToGrid w:val="0"/>
              <w:spacing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4CC0" w:rsidRPr="00070F99" w:rsidRDefault="00FB4CC0" w:rsidP="00FB4CC0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B4CC0" w:rsidRPr="00070F99" w:rsidTr="00FF29C2">
        <w:tblPrEx>
          <w:tblCellMar>
            <w:left w:w="70" w:type="dxa"/>
            <w:right w:w="70" w:type="dxa"/>
          </w:tblCellMar>
        </w:tblPrEx>
        <w:trPr>
          <w:trHeight w:val="843"/>
          <w:jc w:val="center"/>
        </w:trPr>
        <w:tc>
          <w:tcPr>
            <w:tcW w:w="7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4CC0" w:rsidRDefault="00FB4CC0" w:rsidP="00FB4CC0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23.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4CC0" w:rsidRPr="00FF29C2" w:rsidRDefault="00FF29C2" w:rsidP="00FF29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Rura  stalowa ocynkowana</w:t>
            </w:r>
            <w:r w:rsidR="00FB4CC0" w:rsidRPr="00FF29C2">
              <w:rPr>
                <w:rFonts w:ascii="Arial" w:hAnsi="Arial" w:cs="Arial"/>
                <w:sz w:val="20"/>
                <w:szCs w:val="20"/>
              </w:rPr>
              <w:t xml:space="preserve"> na słupki do znaków pionowych o średnicy  zewnętrznej słupka 60,3 mm, gr. ścianki słupka 2 mm, (4,50 m x 50 szt. z kotwą)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4CC0" w:rsidRPr="008D7837" w:rsidRDefault="00FB4CC0" w:rsidP="00FB4C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D7837">
              <w:rPr>
                <w:rFonts w:ascii="Arial" w:hAnsi="Arial" w:cs="Arial"/>
                <w:sz w:val="20"/>
                <w:szCs w:val="20"/>
              </w:rPr>
              <w:t>mb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4CC0" w:rsidRPr="008D7837" w:rsidRDefault="00FB4CC0" w:rsidP="00FB4C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7837">
              <w:rPr>
                <w:rFonts w:ascii="Arial" w:hAnsi="Arial" w:cs="Arial"/>
                <w:sz w:val="20"/>
                <w:szCs w:val="20"/>
              </w:rPr>
              <w:t>225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4CC0" w:rsidRPr="00070F99" w:rsidRDefault="00FB4CC0" w:rsidP="00FB4CC0">
            <w:pPr>
              <w:snapToGrid w:val="0"/>
              <w:spacing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4CC0" w:rsidRPr="00070F99" w:rsidRDefault="00FB4CC0" w:rsidP="00FB4CC0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B4CC0" w:rsidRPr="00070F99" w:rsidTr="00FF29C2">
        <w:tblPrEx>
          <w:tblCellMar>
            <w:left w:w="70" w:type="dxa"/>
            <w:right w:w="70" w:type="dxa"/>
          </w:tblCellMar>
        </w:tblPrEx>
        <w:trPr>
          <w:trHeight w:val="402"/>
          <w:jc w:val="center"/>
        </w:trPr>
        <w:tc>
          <w:tcPr>
            <w:tcW w:w="7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4CC0" w:rsidRDefault="00FB4CC0" w:rsidP="00FB4CC0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24.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4CC0" w:rsidRPr="00FF29C2" w:rsidRDefault="00FB4CC0" w:rsidP="00FF29C2">
            <w:pPr>
              <w:rPr>
                <w:rFonts w:ascii="Arial" w:hAnsi="Arial" w:cs="Arial"/>
                <w:sz w:val="20"/>
                <w:szCs w:val="20"/>
              </w:rPr>
            </w:pPr>
            <w:r w:rsidRPr="00FF29C2">
              <w:rPr>
                <w:rFonts w:ascii="Arial" w:hAnsi="Arial" w:cs="Arial"/>
                <w:sz w:val="20"/>
                <w:szCs w:val="20"/>
              </w:rPr>
              <w:t>Uchwyt do znaków pionowych ocynkowany (średnica zewnętrzna słupka 60,3 mm, gr. ścianki słupka 2 mm,) wg wzoru zamawiającego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4CC0" w:rsidRPr="008D7837" w:rsidRDefault="00FB4CC0" w:rsidP="00FB4C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7837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4CC0" w:rsidRPr="008D7837" w:rsidRDefault="00FB4CC0" w:rsidP="00FB4C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7837">
              <w:rPr>
                <w:rFonts w:ascii="Arial" w:hAnsi="Arial" w:cs="Arial"/>
                <w:sz w:val="20"/>
                <w:szCs w:val="20"/>
              </w:rPr>
              <w:t>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4CC0" w:rsidRPr="00070F99" w:rsidRDefault="00FB4CC0" w:rsidP="00FB4CC0">
            <w:pPr>
              <w:snapToGrid w:val="0"/>
              <w:spacing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4CC0" w:rsidRPr="00070F99" w:rsidRDefault="00FB4CC0" w:rsidP="00FB4CC0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B4CC0" w:rsidRPr="00070F99" w:rsidTr="002D40E8">
        <w:trPr>
          <w:trHeight w:val="374"/>
          <w:jc w:val="center"/>
        </w:trPr>
        <w:tc>
          <w:tcPr>
            <w:tcW w:w="88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4CC0" w:rsidRPr="00070F99" w:rsidRDefault="00FB4CC0" w:rsidP="00FB4CC0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0F99"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                                                                  Wartość netto</w:t>
            </w:r>
          </w:p>
          <w:p w:rsidR="00FB4CC0" w:rsidRPr="00070F99" w:rsidRDefault="00FB4CC0" w:rsidP="00FB4CC0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70F99">
              <w:rPr>
                <w:rFonts w:ascii="Arial" w:hAnsi="Arial" w:cs="Arial"/>
                <w:sz w:val="20"/>
                <w:szCs w:val="20"/>
              </w:rPr>
              <w:t>Słownie:...............................................................................................................................................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4CC0" w:rsidRPr="00070F99" w:rsidRDefault="00FB4CC0" w:rsidP="00FB4CC0">
            <w:pPr>
              <w:snapToGrid w:val="0"/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B4CC0" w:rsidRPr="00070F99" w:rsidTr="002D40E8">
        <w:trPr>
          <w:trHeight w:val="374"/>
          <w:jc w:val="center"/>
        </w:trPr>
        <w:tc>
          <w:tcPr>
            <w:tcW w:w="88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4CC0" w:rsidRPr="00070F99" w:rsidRDefault="00FB4CC0" w:rsidP="00FB4CC0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0F99"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                                                             </w:t>
            </w:r>
            <w:r>
              <w:rPr>
                <w:rFonts w:ascii="Arial" w:hAnsi="Arial" w:cs="Arial"/>
                <w:sz w:val="20"/>
                <w:szCs w:val="20"/>
              </w:rPr>
              <w:t>Podatek VAT 23</w:t>
            </w:r>
            <w:r w:rsidRPr="00070F99">
              <w:rPr>
                <w:rFonts w:ascii="Arial" w:hAnsi="Arial" w:cs="Arial"/>
                <w:sz w:val="20"/>
                <w:szCs w:val="20"/>
              </w:rPr>
              <w:t>%</w:t>
            </w:r>
          </w:p>
          <w:p w:rsidR="00FB4CC0" w:rsidRPr="00070F99" w:rsidRDefault="00FB4CC0" w:rsidP="00FB4CC0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70F99">
              <w:rPr>
                <w:rFonts w:ascii="Arial" w:hAnsi="Arial" w:cs="Arial"/>
                <w:sz w:val="20"/>
                <w:szCs w:val="20"/>
              </w:rPr>
              <w:t xml:space="preserve">Słownie:................................................................................................................................................                 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4CC0" w:rsidRPr="00070F99" w:rsidRDefault="00FB4CC0" w:rsidP="00FB4CC0">
            <w:pPr>
              <w:snapToGrid w:val="0"/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B4CC0" w:rsidRPr="00070F99" w:rsidTr="002D40E8">
        <w:trPr>
          <w:trHeight w:val="758"/>
          <w:jc w:val="center"/>
        </w:trPr>
        <w:tc>
          <w:tcPr>
            <w:tcW w:w="88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4CC0" w:rsidRPr="00070F99" w:rsidRDefault="00FB4CC0" w:rsidP="00FB4CC0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0F99"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                      Wartość brutto (łącznie z podatkiem VAT)</w:t>
            </w:r>
          </w:p>
          <w:p w:rsidR="00FB4CC0" w:rsidRPr="00070F99" w:rsidRDefault="00FB4CC0" w:rsidP="00FB4CC0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70F99">
              <w:rPr>
                <w:rFonts w:ascii="Arial" w:hAnsi="Arial" w:cs="Arial"/>
                <w:sz w:val="20"/>
                <w:szCs w:val="20"/>
              </w:rPr>
              <w:t>Słownie:..............................................................................................................................................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4CC0" w:rsidRPr="00070F99" w:rsidRDefault="00FB4CC0" w:rsidP="00FB4CC0">
            <w:pPr>
              <w:snapToGrid w:val="0"/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bookmarkEnd w:id="0"/>
    <w:p w:rsidR="00D2088E" w:rsidRPr="00070F99" w:rsidRDefault="00D2088E" w:rsidP="0014770F">
      <w:pPr>
        <w:spacing w:beforeLines="60" w:before="144" w:afterLines="60" w:after="144"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070F99">
        <w:rPr>
          <w:rFonts w:ascii="Arial" w:hAnsi="Arial" w:cs="Arial"/>
          <w:b/>
          <w:bCs/>
          <w:sz w:val="20"/>
          <w:szCs w:val="20"/>
        </w:rPr>
        <w:t>Uwaga: cenę jednostkową oraz wartość zamówienia podać należy z dokładnością do dwóch  miejsc po przecinku</w:t>
      </w:r>
      <w:r w:rsidRPr="00070F99">
        <w:rPr>
          <w:rFonts w:ascii="Arial" w:hAnsi="Arial" w:cs="Arial"/>
          <w:bCs/>
          <w:sz w:val="20"/>
          <w:szCs w:val="20"/>
        </w:rPr>
        <w:t xml:space="preserve">.   </w:t>
      </w:r>
    </w:p>
    <w:p w:rsidR="00D2088E" w:rsidRPr="00070F99" w:rsidRDefault="00D2088E" w:rsidP="00D2088E">
      <w:pPr>
        <w:widowControl w:val="0"/>
        <w:spacing w:beforeLines="60" w:before="144" w:afterLines="60" w:after="144" w:line="276" w:lineRule="auto"/>
        <w:jc w:val="right"/>
        <w:rPr>
          <w:rFonts w:ascii="Arial" w:hAnsi="Arial" w:cs="Arial"/>
          <w:i/>
          <w:sz w:val="20"/>
          <w:szCs w:val="20"/>
        </w:rPr>
      </w:pPr>
    </w:p>
    <w:p w:rsidR="00D2088E" w:rsidRPr="00070F99" w:rsidRDefault="00D2088E" w:rsidP="00D2088E">
      <w:pPr>
        <w:widowControl w:val="0"/>
        <w:spacing w:beforeLines="60" w:before="144" w:afterLines="60" w:after="144" w:line="276" w:lineRule="auto"/>
        <w:jc w:val="right"/>
        <w:rPr>
          <w:rFonts w:ascii="Arial" w:hAnsi="Arial" w:cs="Arial"/>
          <w:i/>
          <w:sz w:val="20"/>
          <w:szCs w:val="20"/>
        </w:rPr>
      </w:pPr>
    </w:p>
    <w:p w:rsidR="00D2088E" w:rsidRPr="00070F99" w:rsidRDefault="00D2088E" w:rsidP="00D2088E">
      <w:pPr>
        <w:widowControl w:val="0"/>
        <w:spacing w:beforeLines="60" w:before="144" w:afterLines="60" w:after="144" w:line="276" w:lineRule="auto"/>
        <w:jc w:val="right"/>
        <w:rPr>
          <w:rFonts w:ascii="Arial" w:hAnsi="Arial" w:cs="Arial"/>
          <w:sz w:val="20"/>
          <w:szCs w:val="20"/>
        </w:rPr>
      </w:pPr>
      <w:r w:rsidRPr="00070F99">
        <w:rPr>
          <w:rFonts w:ascii="Arial" w:hAnsi="Arial" w:cs="Arial"/>
          <w:sz w:val="20"/>
          <w:szCs w:val="20"/>
        </w:rPr>
        <w:t>…………….……. dnia ………….…….</w:t>
      </w:r>
    </w:p>
    <w:p w:rsidR="00D2088E" w:rsidRPr="00070F99" w:rsidRDefault="00D2088E" w:rsidP="00D2088E">
      <w:pPr>
        <w:widowControl w:val="0"/>
        <w:spacing w:beforeLines="60" w:before="144" w:afterLines="60" w:after="144" w:line="276" w:lineRule="auto"/>
        <w:jc w:val="right"/>
        <w:rPr>
          <w:rFonts w:ascii="Arial" w:hAnsi="Arial" w:cs="Arial"/>
          <w:sz w:val="20"/>
          <w:szCs w:val="20"/>
        </w:rPr>
      </w:pPr>
    </w:p>
    <w:p w:rsidR="00D2088E" w:rsidRPr="00070F99" w:rsidRDefault="00D2088E" w:rsidP="00232C6F">
      <w:pPr>
        <w:widowControl w:val="0"/>
        <w:spacing w:line="276" w:lineRule="auto"/>
        <w:jc w:val="right"/>
        <w:rPr>
          <w:rFonts w:ascii="Arial" w:hAnsi="Arial" w:cs="Arial"/>
          <w:i/>
          <w:sz w:val="20"/>
          <w:szCs w:val="20"/>
        </w:rPr>
      </w:pPr>
      <w:r w:rsidRPr="00070F99">
        <w:rPr>
          <w:rFonts w:ascii="Arial" w:hAnsi="Arial" w:cs="Arial"/>
          <w:sz w:val="20"/>
          <w:szCs w:val="20"/>
        </w:rPr>
        <w:t>…………………………………………</w:t>
      </w:r>
    </w:p>
    <w:p w:rsidR="00E93BD8" w:rsidRDefault="00E93BD8" w:rsidP="00232C6F">
      <w:pPr>
        <w:spacing w:line="276" w:lineRule="auto"/>
        <w:ind w:left="5664" w:firstLine="708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 i pieczęć Wykonawcy)</w:t>
      </w:r>
    </w:p>
    <w:p w:rsidR="00643DCC" w:rsidRDefault="00643DCC" w:rsidP="00232C6F">
      <w:pPr>
        <w:spacing w:line="360" w:lineRule="auto"/>
        <w:rPr>
          <w:rFonts w:ascii="Arial" w:hAnsi="Arial" w:cs="Arial"/>
          <w:i/>
          <w:sz w:val="16"/>
          <w:szCs w:val="16"/>
        </w:rPr>
      </w:pPr>
    </w:p>
    <w:p w:rsidR="000D3763" w:rsidRDefault="000D3763" w:rsidP="00232C6F">
      <w:pPr>
        <w:spacing w:line="360" w:lineRule="auto"/>
        <w:rPr>
          <w:rFonts w:ascii="Arial" w:hAnsi="Arial" w:cs="Arial"/>
          <w:i/>
          <w:sz w:val="16"/>
          <w:szCs w:val="16"/>
        </w:rPr>
      </w:pPr>
    </w:p>
    <w:p w:rsidR="000D3763" w:rsidRDefault="000D3763" w:rsidP="00232C6F">
      <w:pPr>
        <w:spacing w:line="360" w:lineRule="auto"/>
        <w:rPr>
          <w:rFonts w:ascii="Arial" w:hAnsi="Arial" w:cs="Arial"/>
          <w:i/>
          <w:sz w:val="16"/>
          <w:szCs w:val="16"/>
        </w:rPr>
      </w:pPr>
    </w:p>
    <w:p w:rsidR="000D3763" w:rsidRDefault="000D3763" w:rsidP="00232C6F">
      <w:pPr>
        <w:spacing w:line="360" w:lineRule="auto"/>
        <w:rPr>
          <w:rFonts w:ascii="Arial" w:hAnsi="Arial" w:cs="Arial"/>
          <w:i/>
          <w:sz w:val="16"/>
          <w:szCs w:val="16"/>
        </w:rPr>
      </w:pPr>
    </w:p>
    <w:p w:rsidR="000D3763" w:rsidRDefault="000D3763" w:rsidP="00232C6F">
      <w:pPr>
        <w:spacing w:line="360" w:lineRule="auto"/>
        <w:rPr>
          <w:rFonts w:ascii="Arial" w:hAnsi="Arial" w:cs="Arial"/>
          <w:i/>
          <w:sz w:val="16"/>
          <w:szCs w:val="16"/>
        </w:rPr>
      </w:pPr>
    </w:p>
    <w:p w:rsidR="000D3763" w:rsidRDefault="000D3763" w:rsidP="00232C6F">
      <w:pPr>
        <w:spacing w:line="360" w:lineRule="auto"/>
        <w:rPr>
          <w:rFonts w:ascii="Arial" w:hAnsi="Arial" w:cs="Arial"/>
          <w:i/>
          <w:sz w:val="16"/>
          <w:szCs w:val="16"/>
        </w:rPr>
      </w:pPr>
    </w:p>
    <w:p w:rsidR="000D3763" w:rsidRDefault="000D3763" w:rsidP="00232C6F">
      <w:pPr>
        <w:spacing w:line="360" w:lineRule="auto"/>
        <w:rPr>
          <w:rFonts w:ascii="Arial" w:hAnsi="Arial" w:cs="Arial"/>
          <w:i/>
          <w:sz w:val="16"/>
          <w:szCs w:val="16"/>
        </w:rPr>
      </w:pPr>
    </w:p>
    <w:p w:rsidR="000D3763" w:rsidRDefault="000D3763" w:rsidP="00232C6F">
      <w:pPr>
        <w:spacing w:line="360" w:lineRule="auto"/>
        <w:rPr>
          <w:rFonts w:ascii="Arial" w:hAnsi="Arial" w:cs="Arial"/>
          <w:i/>
          <w:sz w:val="16"/>
          <w:szCs w:val="16"/>
        </w:rPr>
      </w:pPr>
    </w:p>
    <w:p w:rsidR="000D3763" w:rsidRDefault="000D3763" w:rsidP="00232C6F">
      <w:pPr>
        <w:spacing w:line="360" w:lineRule="auto"/>
        <w:rPr>
          <w:rFonts w:ascii="Arial" w:hAnsi="Arial" w:cs="Arial"/>
          <w:i/>
          <w:sz w:val="16"/>
          <w:szCs w:val="16"/>
        </w:rPr>
      </w:pPr>
    </w:p>
    <w:p w:rsidR="000D3763" w:rsidRDefault="000D3763" w:rsidP="00232C6F">
      <w:pPr>
        <w:spacing w:line="360" w:lineRule="auto"/>
        <w:rPr>
          <w:rFonts w:ascii="Arial" w:hAnsi="Arial" w:cs="Arial"/>
          <w:i/>
          <w:sz w:val="16"/>
          <w:szCs w:val="16"/>
        </w:rPr>
      </w:pPr>
    </w:p>
    <w:p w:rsidR="000D3763" w:rsidRDefault="000D3763" w:rsidP="00232C6F">
      <w:pPr>
        <w:spacing w:line="360" w:lineRule="auto"/>
        <w:rPr>
          <w:rFonts w:ascii="Arial" w:hAnsi="Arial" w:cs="Arial"/>
          <w:i/>
          <w:sz w:val="16"/>
          <w:szCs w:val="16"/>
        </w:rPr>
      </w:pPr>
    </w:p>
    <w:p w:rsidR="000D3763" w:rsidRDefault="000D3763" w:rsidP="00232C6F">
      <w:pPr>
        <w:spacing w:line="360" w:lineRule="auto"/>
        <w:rPr>
          <w:rFonts w:ascii="Arial" w:hAnsi="Arial" w:cs="Arial"/>
          <w:i/>
          <w:sz w:val="16"/>
          <w:szCs w:val="16"/>
        </w:rPr>
      </w:pPr>
    </w:p>
    <w:p w:rsidR="0034758D" w:rsidRDefault="0034758D" w:rsidP="00232C6F">
      <w:pPr>
        <w:spacing w:line="360" w:lineRule="auto"/>
        <w:rPr>
          <w:rFonts w:ascii="Arial" w:hAnsi="Arial" w:cs="Arial"/>
          <w:i/>
          <w:sz w:val="16"/>
          <w:szCs w:val="16"/>
        </w:rPr>
      </w:pPr>
    </w:p>
    <w:p w:rsidR="0034758D" w:rsidRDefault="0034758D" w:rsidP="00232C6F">
      <w:pPr>
        <w:spacing w:line="360" w:lineRule="auto"/>
        <w:rPr>
          <w:rFonts w:ascii="Arial" w:hAnsi="Arial" w:cs="Arial"/>
          <w:i/>
          <w:sz w:val="16"/>
          <w:szCs w:val="16"/>
        </w:rPr>
      </w:pPr>
    </w:p>
    <w:p w:rsidR="000D3763" w:rsidRDefault="000D3763" w:rsidP="00232C6F">
      <w:pPr>
        <w:spacing w:line="360" w:lineRule="auto"/>
        <w:rPr>
          <w:rFonts w:ascii="Arial" w:hAnsi="Arial" w:cs="Arial"/>
          <w:i/>
          <w:sz w:val="16"/>
          <w:szCs w:val="16"/>
        </w:rPr>
      </w:pPr>
    </w:p>
    <w:p w:rsidR="00C16747" w:rsidRDefault="00C16747" w:rsidP="00232C6F">
      <w:pPr>
        <w:spacing w:line="360" w:lineRule="auto"/>
        <w:rPr>
          <w:rFonts w:ascii="Arial" w:hAnsi="Arial" w:cs="Arial"/>
          <w:i/>
          <w:sz w:val="16"/>
          <w:szCs w:val="16"/>
        </w:rPr>
      </w:pPr>
    </w:p>
    <w:p w:rsidR="00C16747" w:rsidRDefault="00C16747" w:rsidP="00232C6F">
      <w:pPr>
        <w:spacing w:line="360" w:lineRule="auto"/>
        <w:rPr>
          <w:rFonts w:ascii="Arial" w:hAnsi="Arial" w:cs="Arial"/>
          <w:i/>
          <w:sz w:val="16"/>
          <w:szCs w:val="16"/>
        </w:rPr>
      </w:pPr>
    </w:p>
    <w:p w:rsidR="000D3763" w:rsidRDefault="000D3763" w:rsidP="00232C6F">
      <w:pPr>
        <w:spacing w:line="360" w:lineRule="auto"/>
        <w:rPr>
          <w:rFonts w:ascii="Arial" w:hAnsi="Arial" w:cs="Arial"/>
          <w:i/>
          <w:sz w:val="16"/>
          <w:szCs w:val="16"/>
        </w:rPr>
      </w:pPr>
      <w:bookmarkStart w:id="1" w:name="_GoBack"/>
      <w:bookmarkEnd w:id="1"/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420"/>
        <w:gridCol w:w="6219"/>
      </w:tblGrid>
      <w:tr w:rsidR="000D3763" w:rsidRPr="00070F99" w:rsidTr="00FB4CC0">
        <w:tc>
          <w:tcPr>
            <w:tcW w:w="9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D3763" w:rsidRPr="00070F99" w:rsidRDefault="000D3763" w:rsidP="00FB4CC0">
            <w:pPr>
              <w:widowControl w:val="0"/>
              <w:tabs>
                <w:tab w:val="left" w:pos="-682"/>
                <w:tab w:val="left" w:pos="0"/>
              </w:tabs>
              <w:autoSpaceDE w:val="0"/>
              <w:spacing w:beforeLines="60" w:before="144" w:afterLines="60" w:after="144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0F99">
              <w:rPr>
                <w:rFonts w:ascii="Arial" w:hAnsi="Arial" w:cs="Arial"/>
                <w:b/>
                <w:sz w:val="20"/>
                <w:szCs w:val="20"/>
              </w:rPr>
              <w:lastRenderedPageBreak/>
              <w:t>ZAŁĄCZNIK NR 3</w:t>
            </w:r>
            <w:r>
              <w:rPr>
                <w:rFonts w:ascii="Arial" w:hAnsi="Arial" w:cs="Arial"/>
                <w:b/>
                <w:sz w:val="20"/>
                <w:szCs w:val="20"/>
              </w:rPr>
              <w:t>.2</w:t>
            </w:r>
          </w:p>
        </w:tc>
      </w:tr>
      <w:tr w:rsidR="000D3763" w:rsidRPr="00070F99" w:rsidTr="00FB4CC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3420" w:type="dxa"/>
          </w:tcPr>
          <w:p w:rsidR="000D3763" w:rsidRPr="00070F99" w:rsidRDefault="000D3763" w:rsidP="00FB4CC0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0F99">
              <w:rPr>
                <w:rFonts w:ascii="Arial" w:hAnsi="Arial" w:cs="Arial"/>
                <w:sz w:val="20"/>
                <w:szCs w:val="20"/>
              </w:rPr>
              <w:br w:type="page"/>
            </w:r>
          </w:p>
          <w:p w:rsidR="0014770F" w:rsidRDefault="0014770F" w:rsidP="00FB4CC0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0D3763" w:rsidRPr="0014770F" w:rsidRDefault="000D3763" w:rsidP="00FB4CC0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4770F">
              <w:rPr>
                <w:rFonts w:ascii="Arial" w:hAnsi="Arial" w:cs="Arial"/>
                <w:sz w:val="18"/>
                <w:szCs w:val="18"/>
              </w:rPr>
              <w:t>Pieczęć Wykonawcy</w:t>
            </w:r>
          </w:p>
        </w:tc>
        <w:tc>
          <w:tcPr>
            <w:tcW w:w="6219" w:type="dxa"/>
            <w:tcBorders>
              <w:top w:val="nil"/>
              <w:bottom w:val="nil"/>
              <w:right w:val="nil"/>
            </w:tcBorders>
            <w:vAlign w:val="center"/>
          </w:tcPr>
          <w:p w:rsidR="000D3763" w:rsidRPr="00070F99" w:rsidRDefault="000D3763" w:rsidP="00FB4CC0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0F9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FORMULARZ CENOWY </w:t>
            </w:r>
          </w:p>
        </w:tc>
      </w:tr>
      <w:tr w:rsidR="000D3763" w:rsidRPr="00070F99" w:rsidTr="00FB4CC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3420" w:type="dxa"/>
            <w:tcBorders>
              <w:left w:val="nil"/>
              <w:bottom w:val="nil"/>
              <w:right w:val="nil"/>
            </w:tcBorders>
          </w:tcPr>
          <w:p w:rsidR="000D3763" w:rsidRPr="00070F99" w:rsidRDefault="000D3763" w:rsidP="00FB4CC0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3763" w:rsidRPr="00070F99" w:rsidRDefault="000D3763" w:rsidP="00FB4CC0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ind w:left="1872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0D3763" w:rsidRPr="00070F99" w:rsidRDefault="000D3763" w:rsidP="000D3763">
      <w:pPr>
        <w:widowControl w:val="0"/>
        <w:autoSpaceDE w:val="0"/>
        <w:spacing w:beforeLines="60" w:before="144" w:afterLines="60" w:after="144" w:line="276" w:lineRule="auto"/>
        <w:jc w:val="both"/>
        <w:rPr>
          <w:rFonts w:ascii="Arial" w:hAnsi="Arial" w:cs="Arial"/>
          <w:sz w:val="20"/>
          <w:szCs w:val="20"/>
        </w:rPr>
      </w:pPr>
      <w:r w:rsidRPr="00070F99">
        <w:rPr>
          <w:rFonts w:ascii="Arial" w:hAnsi="Arial" w:cs="Arial"/>
          <w:sz w:val="20"/>
          <w:szCs w:val="20"/>
        </w:rPr>
        <w:t xml:space="preserve">Nawiązując do ogłoszenia o przetargu nieograniczonym na: </w:t>
      </w:r>
      <w:r>
        <w:rPr>
          <w:rFonts w:ascii="Arial" w:hAnsi="Arial" w:cs="Arial"/>
          <w:b/>
          <w:sz w:val="20"/>
          <w:szCs w:val="20"/>
        </w:rPr>
        <w:t>Dostawę znaków drogowych pionowych oraz urządzeń bezpieczeństwa ruchu drogowego dla RDW w Chojnie z podziałem na zadania.</w:t>
      </w:r>
      <w:r w:rsidRPr="00710906">
        <w:t xml:space="preserve"> </w:t>
      </w:r>
      <w:r w:rsidR="001A6AE9" w:rsidRPr="001A6AE9">
        <w:rPr>
          <w:rFonts w:ascii="Arial" w:hAnsi="Arial" w:cs="Arial"/>
          <w:b/>
          <w:sz w:val="20"/>
          <w:szCs w:val="20"/>
        </w:rPr>
        <w:t>Zadanie Nr 2 - Słupki prowadząc</w:t>
      </w:r>
      <w:r w:rsidR="002B50C5">
        <w:rPr>
          <w:rFonts w:ascii="Arial" w:hAnsi="Arial" w:cs="Arial"/>
          <w:b/>
          <w:sz w:val="20"/>
          <w:szCs w:val="20"/>
        </w:rPr>
        <w:t>e</w:t>
      </w:r>
      <w:r w:rsidR="001A6AE9" w:rsidRPr="001A6AE9">
        <w:rPr>
          <w:rFonts w:ascii="Arial" w:hAnsi="Arial" w:cs="Arial"/>
          <w:b/>
          <w:sz w:val="20"/>
          <w:szCs w:val="20"/>
        </w:rPr>
        <w:t xml:space="preserve"> U-1a, U-1b</w:t>
      </w:r>
      <w:r w:rsidR="0034758D" w:rsidRPr="0034758D">
        <w:t xml:space="preserve"> </w:t>
      </w:r>
      <w:r w:rsidR="0034758D" w:rsidRPr="0034758D">
        <w:rPr>
          <w:rFonts w:ascii="Arial" w:hAnsi="Arial" w:cs="Arial"/>
          <w:b/>
          <w:sz w:val="20"/>
          <w:szCs w:val="20"/>
        </w:rPr>
        <w:t>oraz elementy odblaskowe U-1c</w:t>
      </w:r>
      <w:r w:rsidR="001A6AE9" w:rsidRPr="001A6AE9">
        <w:rPr>
          <w:rFonts w:ascii="Arial" w:hAnsi="Arial" w:cs="Arial"/>
          <w:b/>
          <w:sz w:val="20"/>
          <w:szCs w:val="20"/>
        </w:rPr>
        <w:t>.</w:t>
      </w:r>
      <w:r w:rsidRPr="00070F99">
        <w:rPr>
          <w:rFonts w:ascii="Arial" w:hAnsi="Arial" w:cs="Arial"/>
          <w:b/>
          <w:sz w:val="20"/>
          <w:szCs w:val="20"/>
        </w:rPr>
        <w:t xml:space="preserve"> </w:t>
      </w:r>
    </w:p>
    <w:tbl>
      <w:tblPr>
        <w:tblW w:w="1029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9"/>
        <w:gridCol w:w="4969"/>
        <w:gridCol w:w="620"/>
        <w:gridCol w:w="1135"/>
        <w:gridCol w:w="1418"/>
        <w:gridCol w:w="1437"/>
      </w:tblGrid>
      <w:tr w:rsidR="000D3763" w:rsidRPr="00070F99" w:rsidTr="00FB4CC0">
        <w:trPr>
          <w:cantSplit/>
          <w:trHeight w:val="276"/>
          <w:jc w:val="center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D3763" w:rsidRPr="001A6AE9" w:rsidRDefault="000D3763" w:rsidP="00FB4CC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2" w:name="_Hlk43382354"/>
            <w:r w:rsidRPr="001A6AE9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D3763" w:rsidRPr="001A6AE9" w:rsidRDefault="000D3763" w:rsidP="00FB4CC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6AE9">
              <w:rPr>
                <w:rFonts w:ascii="Arial" w:hAnsi="Arial" w:cs="Arial"/>
                <w:b/>
                <w:bCs/>
                <w:sz w:val="20"/>
                <w:szCs w:val="20"/>
              </w:rPr>
              <w:t>Asortyment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D3763" w:rsidRPr="001A6AE9" w:rsidRDefault="000D3763" w:rsidP="00FB4CC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6AE9">
              <w:rPr>
                <w:rFonts w:ascii="Arial" w:hAnsi="Arial" w:cs="Arial"/>
                <w:b/>
                <w:bCs/>
                <w:sz w:val="20"/>
                <w:szCs w:val="20"/>
              </w:rPr>
              <w:t>Jedn.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D3763" w:rsidRPr="001A6AE9" w:rsidRDefault="000D3763" w:rsidP="00FB4CC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6AE9">
              <w:rPr>
                <w:rFonts w:ascii="Arial" w:hAnsi="Arial" w:cs="Arial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D3763" w:rsidRPr="00070F99" w:rsidRDefault="000D3763" w:rsidP="00FB4CC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0F99">
              <w:rPr>
                <w:rFonts w:ascii="Arial" w:hAnsi="Arial" w:cs="Arial"/>
                <w:b/>
                <w:bCs/>
                <w:sz w:val="20"/>
                <w:szCs w:val="20"/>
              </w:rPr>
              <w:t>Cena jedn. netto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3763" w:rsidRPr="00070F99" w:rsidRDefault="000D3763" w:rsidP="00FB4CC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0F99">
              <w:rPr>
                <w:rFonts w:ascii="Arial" w:hAnsi="Arial" w:cs="Arial"/>
                <w:b/>
                <w:bCs/>
                <w:sz w:val="20"/>
                <w:szCs w:val="20"/>
              </w:rPr>
              <w:t>Wartość netto</w:t>
            </w:r>
          </w:p>
          <w:p w:rsidR="000D3763" w:rsidRPr="00070F99" w:rsidRDefault="000D3763" w:rsidP="00FB4CC0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F99">
              <w:rPr>
                <w:rFonts w:ascii="Arial" w:hAnsi="Arial" w:cs="Arial"/>
                <w:b/>
                <w:bCs/>
                <w:sz w:val="20"/>
                <w:szCs w:val="20"/>
              </w:rPr>
              <w:t>(4x5)</w:t>
            </w:r>
          </w:p>
        </w:tc>
      </w:tr>
      <w:tr w:rsidR="000D3763" w:rsidRPr="00070F99" w:rsidTr="001A6AE9">
        <w:trPr>
          <w:cantSplit/>
          <w:trHeight w:val="294"/>
          <w:jc w:val="center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D3763" w:rsidRPr="001A6AE9" w:rsidRDefault="000D3763" w:rsidP="00FB4CC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A6AE9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D3763" w:rsidRPr="001A6AE9" w:rsidRDefault="000D3763" w:rsidP="00FB4CC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A6AE9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D3763" w:rsidRPr="001A6AE9" w:rsidRDefault="000D3763" w:rsidP="00FB4CC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A6AE9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D3763" w:rsidRPr="001A6AE9" w:rsidRDefault="000D3763" w:rsidP="00FB4CC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A6AE9">
              <w:rPr>
                <w:rFonts w:ascii="Arial" w:hAnsi="Arial" w:cs="Arial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D3763" w:rsidRPr="00070F99" w:rsidRDefault="000D3763" w:rsidP="00FB4CC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70F99">
              <w:rPr>
                <w:rFonts w:ascii="Arial" w:hAnsi="Arial" w:cs="Arial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D3763" w:rsidRPr="00070F99" w:rsidRDefault="000D3763" w:rsidP="00FB4CC0">
            <w:pPr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F99">
              <w:rPr>
                <w:rFonts w:ascii="Arial" w:hAnsi="Arial" w:cs="Arial"/>
                <w:b/>
                <w:bCs/>
                <w:sz w:val="16"/>
                <w:szCs w:val="16"/>
              </w:rPr>
              <w:t>6</w:t>
            </w:r>
          </w:p>
        </w:tc>
      </w:tr>
      <w:tr w:rsidR="001A6AE9" w:rsidRPr="00070F99" w:rsidTr="001A6AE9">
        <w:tblPrEx>
          <w:tblCellMar>
            <w:left w:w="70" w:type="dxa"/>
            <w:right w:w="70" w:type="dxa"/>
          </w:tblCellMar>
        </w:tblPrEx>
        <w:trPr>
          <w:trHeight w:val="402"/>
          <w:jc w:val="center"/>
        </w:trPr>
        <w:tc>
          <w:tcPr>
            <w:tcW w:w="7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6AE9" w:rsidRPr="001A6AE9" w:rsidRDefault="001A6AE9" w:rsidP="001A6AE9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6AE9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6AE9" w:rsidRPr="001A6AE9" w:rsidRDefault="001A6AE9" w:rsidP="00492325">
            <w:pPr>
              <w:rPr>
                <w:rFonts w:ascii="Arial" w:hAnsi="Arial" w:cs="Arial"/>
                <w:sz w:val="20"/>
                <w:szCs w:val="20"/>
              </w:rPr>
            </w:pPr>
            <w:r w:rsidRPr="001A6AE9">
              <w:rPr>
                <w:rFonts w:ascii="Arial" w:hAnsi="Arial" w:cs="Arial"/>
                <w:sz w:val="20"/>
                <w:szCs w:val="20"/>
              </w:rPr>
              <w:t>Słupek prowadzący U-1a</w:t>
            </w:r>
            <w:r w:rsidR="00492325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Pr="001A6AE9">
              <w:rPr>
                <w:rFonts w:ascii="Arial" w:hAnsi="Arial" w:cs="Arial"/>
                <w:sz w:val="20"/>
                <w:szCs w:val="20"/>
              </w:rPr>
              <w:t>kształt trapezowy)</w:t>
            </w:r>
          </w:p>
        </w:tc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6AE9" w:rsidRPr="001A6AE9" w:rsidRDefault="001A6AE9" w:rsidP="001A6A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6AE9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6AE9" w:rsidRPr="001A6AE9" w:rsidRDefault="001A6AE9" w:rsidP="001A6A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6AE9">
              <w:rPr>
                <w:rFonts w:ascii="Arial" w:hAnsi="Arial" w:cs="Arial"/>
                <w:sz w:val="20"/>
                <w:szCs w:val="20"/>
              </w:rPr>
              <w:t>500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6AE9" w:rsidRPr="00070F99" w:rsidRDefault="001A6AE9" w:rsidP="001A6AE9">
            <w:pPr>
              <w:snapToGrid w:val="0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6AE9" w:rsidRPr="00070F99" w:rsidRDefault="001A6AE9" w:rsidP="001A6AE9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A6AE9" w:rsidRPr="00070F99" w:rsidTr="001A6AE9">
        <w:tblPrEx>
          <w:tblCellMar>
            <w:left w:w="70" w:type="dxa"/>
            <w:right w:w="70" w:type="dxa"/>
          </w:tblCellMar>
        </w:tblPrEx>
        <w:trPr>
          <w:trHeight w:val="402"/>
          <w:jc w:val="center"/>
        </w:trPr>
        <w:tc>
          <w:tcPr>
            <w:tcW w:w="7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6AE9" w:rsidRPr="001A6AE9" w:rsidRDefault="001A6AE9" w:rsidP="001A6AE9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6AE9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4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6AE9" w:rsidRPr="001A6AE9" w:rsidRDefault="001A6AE9" w:rsidP="00492325">
            <w:pPr>
              <w:rPr>
                <w:rFonts w:ascii="Arial" w:hAnsi="Arial" w:cs="Arial"/>
                <w:sz w:val="20"/>
                <w:szCs w:val="20"/>
              </w:rPr>
            </w:pPr>
            <w:r w:rsidRPr="001A6AE9">
              <w:rPr>
                <w:rFonts w:ascii="Arial" w:hAnsi="Arial" w:cs="Arial"/>
                <w:sz w:val="20"/>
                <w:szCs w:val="20"/>
              </w:rPr>
              <w:t>Słupek</w:t>
            </w:r>
            <w:r w:rsidR="00492325">
              <w:rPr>
                <w:rFonts w:ascii="Arial" w:hAnsi="Arial" w:cs="Arial"/>
                <w:sz w:val="20"/>
                <w:szCs w:val="20"/>
              </w:rPr>
              <w:t xml:space="preserve"> prowadzący </w:t>
            </w:r>
            <w:r w:rsidRPr="001A6AE9">
              <w:rPr>
                <w:rFonts w:ascii="Arial" w:hAnsi="Arial" w:cs="Arial"/>
                <w:sz w:val="20"/>
                <w:szCs w:val="20"/>
              </w:rPr>
              <w:t>U-1b</w:t>
            </w:r>
          </w:p>
        </w:tc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6AE9" w:rsidRPr="001A6AE9" w:rsidRDefault="001A6AE9" w:rsidP="001A6A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6AE9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6AE9" w:rsidRPr="001A6AE9" w:rsidRDefault="001A6AE9" w:rsidP="001A6A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6AE9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6AE9" w:rsidRPr="00070F99" w:rsidRDefault="001A6AE9" w:rsidP="001A6AE9">
            <w:pPr>
              <w:snapToGrid w:val="0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3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A6AE9" w:rsidRPr="00070F99" w:rsidRDefault="001A6AE9" w:rsidP="001A6AE9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A6AE9" w:rsidRPr="00070F99" w:rsidTr="001A6AE9">
        <w:tblPrEx>
          <w:tblCellMar>
            <w:left w:w="70" w:type="dxa"/>
            <w:right w:w="70" w:type="dxa"/>
          </w:tblCellMar>
        </w:tblPrEx>
        <w:trPr>
          <w:trHeight w:val="402"/>
          <w:jc w:val="center"/>
        </w:trPr>
        <w:tc>
          <w:tcPr>
            <w:tcW w:w="7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6AE9" w:rsidRPr="001A6AE9" w:rsidRDefault="001A6AE9" w:rsidP="001A6AE9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6AE9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4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6AE9" w:rsidRPr="001A6AE9" w:rsidRDefault="00492325" w:rsidP="002F405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Element</w:t>
            </w:r>
            <w:r w:rsidR="002F4054">
              <w:rPr>
                <w:rFonts w:ascii="Arial" w:hAnsi="Arial" w:cs="Arial"/>
                <w:sz w:val="20"/>
                <w:szCs w:val="20"/>
              </w:rPr>
              <w:t>y</w:t>
            </w:r>
            <w:r>
              <w:rPr>
                <w:rFonts w:ascii="Arial" w:hAnsi="Arial" w:cs="Arial"/>
                <w:sz w:val="20"/>
                <w:szCs w:val="20"/>
              </w:rPr>
              <w:t xml:space="preserve"> odblaskow</w:t>
            </w:r>
            <w:r w:rsidR="002F4054">
              <w:rPr>
                <w:rFonts w:ascii="Arial" w:hAnsi="Arial" w:cs="Arial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A6AE9" w:rsidRPr="001A6AE9">
              <w:rPr>
                <w:rFonts w:ascii="Arial" w:hAnsi="Arial" w:cs="Arial"/>
                <w:sz w:val="20"/>
                <w:szCs w:val="20"/>
              </w:rPr>
              <w:t>U-1c</w:t>
            </w:r>
          </w:p>
        </w:tc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6AE9" w:rsidRPr="001A6AE9" w:rsidRDefault="001A6AE9" w:rsidP="001A6A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6AE9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6AE9" w:rsidRPr="001A6AE9" w:rsidRDefault="001A6AE9" w:rsidP="001A6A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6AE9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6AE9" w:rsidRPr="00070F99" w:rsidRDefault="001A6AE9" w:rsidP="001A6AE9">
            <w:pPr>
              <w:snapToGrid w:val="0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6AE9" w:rsidRPr="00070F99" w:rsidRDefault="001A6AE9" w:rsidP="001A6AE9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3763" w:rsidRPr="00070F99" w:rsidTr="00FB4CC0">
        <w:trPr>
          <w:trHeight w:val="374"/>
          <w:jc w:val="center"/>
        </w:trPr>
        <w:tc>
          <w:tcPr>
            <w:tcW w:w="88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D3763" w:rsidRPr="00070F99" w:rsidRDefault="000D3763" w:rsidP="00FB4CC0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0F99"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                                                                  Wartość netto</w:t>
            </w:r>
          </w:p>
          <w:p w:rsidR="000D3763" w:rsidRPr="00070F99" w:rsidRDefault="000D3763" w:rsidP="00FB4CC0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70F99">
              <w:rPr>
                <w:rFonts w:ascii="Arial" w:hAnsi="Arial" w:cs="Arial"/>
                <w:sz w:val="20"/>
                <w:szCs w:val="20"/>
              </w:rPr>
              <w:t>Słownie:...............................................................................................................................................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3763" w:rsidRPr="00070F99" w:rsidRDefault="000D3763" w:rsidP="00FB4CC0">
            <w:pPr>
              <w:snapToGrid w:val="0"/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3763" w:rsidRPr="00070F99" w:rsidTr="00FB4CC0">
        <w:trPr>
          <w:trHeight w:val="374"/>
          <w:jc w:val="center"/>
        </w:trPr>
        <w:tc>
          <w:tcPr>
            <w:tcW w:w="88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D3763" w:rsidRPr="00070F99" w:rsidRDefault="000D3763" w:rsidP="00FB4CC0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0F99"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                                                             </w:t>
            </w:r>
            <w:r>
              <w:rPr>
                <w:rFonts w:ascii="Arial" w:hAnsi="Arial" w:cs="Arial"/>
                <w:sz w:val="20"/>
                <w:szCs w:val="20"/>
              </w:rPr>
              <w:t>Podatek VAT 23</w:t>
            </w:r>
            <w:r w:rsidRPr="00070F99">
              <w:rPr>
                <w:rFonts w:ascii="Arial" w:hAnsi="Arial" w:cs="Arial"/>
                <w:sz w:val="20"/>
                <w:szCs w:val="20"/>
              </w:rPr>
              <w:t>%</w:t>
            </w:r>
          </w:p>
          <w:p w:rsidR="000D3763" w:rsidRPr="00070F99" w:rsidRDefault="000D3763" w:rsidP="00FB4CC0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70F99">
              <w:rPr>
                <w:rFonts w:ascii="Arial" w:hAnsi="Arial" w:cs="Arial"/>
                <w:sz w:val="20"/>
                <w:szCs w:val="20"/>
              </w:rPr>
              <w:t xml:space="preserve">Słownie:................................................................................................................................................                 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3763" w:rsidRPr="00070F99" w:rsidRDefault="000D3763" w:rsidP="00FB4CC0">
            <w:pPr>
              <w:snapToGrid w:val="0"/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3763" w:rsidRPr="00070F99" w:rsidTr="00FB4CC0">
        <w:trPr>
          <w:trHeight w:val="758"/>
          <w:jc w:val="center"/>
        </w:trPr>
        <w:tc>
          <w:tcPr>
            <w:tcW w:w="88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D3763" w:rsidRPr="00070F99" w:rsidRDefault="000D3763" w:rsidP="00FB4CC0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0F99"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                      Wartość brutto (łącznie z podatkiem VAT)</w:t>
            </w:r>
          </w:p>
          <w:p w:rsidR="000D3763" w:rsidRPr="00070F99" w:rsidRDefault="000D3763" w:rsidP="00FB4CC0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70F99">
              <w:rPr>
                <w:rFonts w:ascii="Arial" w:hAnsi="Arial" w:cs="Arial"/>
                <w:sz w:val="20"/>
                <w:szCs w:val="20"/>
              </w:rPr>
              <w:t>Słownie:..............................................................................................................................................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3763" w:rsidRPr="00070F99" w:rsidRDefault="000D3763" w:rsidP="00FB4CC0">
            <w:pPr>
              <w:snapToGrid w:val="0"/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bookmarkEnd w:id="2"/>
    <w:p w:rsidR="000D3763" w:rsidRPr="00070F99" w:rsidRDefault="000D3763" w:rsidP="000D3763">
      <w:pPr>
        <w:spacing w:beforeLines="60" w:before="144" w:afterLines="60" w:after="144" w:line="276" w:lineRule="auto"/>
        <w:ind w:left="851" w:hanging="851"/>
        <w:jc w:val="both"/>
        <w:rPr>
          <w:rFonts w:ascii="Arial" w:hAnsi="Arial" w:cs="Arial"/>
          <w:b/>
          <w:bCs/>
          <w:sz w:val="20"/>
          <w:szCs w:val="20"/>
        </w:rPr>
      </w:pPr>
      <w:r w:rsidRPr="00070F99">
        <w:rPr>
          <w:rFonts w:ascii="Arial" w:hAnsi="Arial" w:cs="Arial"/>
          <w:b/>
          <w:bCs/>
          <w:sz w:val="20"/>
          <w:szCs w:val="20"/>
        </w:rPr>
        <w:t>Uwaga: cenę jednostkową oraz wartość zamówienia podać należy z dokładnością do dwóch  miejsc po przecinku</w:t>
      </w:r>
      <w:r w:rsidRPr="00070F99">
        <w:rPr>
          <w:rFonts w:ascii="Arial" w:hAnsi="Arial" w:cs="Arial"/>
          <w:bCs/>
          <w:sz w:val="20"/>
          <w:szCs w:val="20"/>
        </w:rPr>
        <w:t xml:space="preserve">.   </w:t>
      </w:r>
    </w:p>
    <w:p w:rsidR="000D3763" w:rsidRPr="00070F99" w:rsidRDefault="000D3763" w:rsidP="000D3763">
      <w:pPr>
        <w:widowControl w:val="0"/>
        <w:spacing w:beforeLines="60" w:before="144" w:afterLines="60" w:after="144" w:line="276" w:lineRule="auto"/>
        <w:jc w:val="right"/>
        <w:rPr>
          <w:rFonts w:ascii="Arial" w:hAnsi="Arial" w:cs="Arial"/>
          <w:i/>
          <w:sz w:val="20"/>
          <w:szCs w:val="20"/>
        </w:rPr>
      </w:pPr>
    </w:p>
    <w:p w:rsidR="000D3763" w:rsidRPr="00070F99" w:rsidRDefault="000D3763" w:rsidP="000D3763">
      <w:pPr>
        <w:widowControl w:val="0"/>
        <w:spacing w:beforeLines="60" w:before="144" w:afterLines="60" w:after="144" w:line="276" w:lineRule="auto"/>
        <w:jc w:val="right"/>
        <w:rPr>
          <w:rFonts w:ascii="Arial" w:hAnsi="Arial" w:cs="Arial"/>
          <w:i/>
          <w:sz w:val="20"/>
          <w:szCs w:val="20"/>
        </w:rPr>
      </w:pPr>
    </w:p>
    <w:p w:rsidR="000D3763" w:rsidRPr="00070F99" w:rsidRDefault="000D3763" w:rsidP="000D3763">
      <w:pPr>
        <w:widowControl w:val="0"/>
        <w:spacing w:beforeLines="60" w:before="144" w:afterLines="60" w:after="144" w:line="276" w:lineRule="auto"/>
        <w:jc w:val="right"/>
        <w:rPr>
          <w:rFonts w:ascii="Arial" w:hAnsi="Arial" w:cs="Arial"/>
          <w:sz w:val="20"/>
          <w:szCs w:val="20"/>
        </w:rPr>
      </w:pPr>
      <w:r w:rsidRPr="00070F99">
        <w:rPr>
          <w:rFonts w:ascii="Arial" w:hAnsi="Arial" w:cs="Arial"/>
          <w:sz w:val="20"/>
          <w:szCs w:val="20"/>
        </w:rPr>
        <w:t>…………….……. dnia ………….…….</w:t>
      </w:r>
    </w:p>
    <w:p w:rsidR="000D3763" w:rsidRPr="00070F99" w:rsidRDefault="000D3763" w:rsidP="000D3763">
      <w:pPr>
        <w:widowControl w:val="0"/>
        <w:spacing w:beforeLines="60" w:before="144" w:afterLines="60" w:after="144" w:line="276" w:lineRule="auto"/>
        <w:jc w:val="right"/>
        <w:rPr>
          <w:rFonts w:ascii="Arial" w:hAnsi="Arial" w:cs="Arial"/>
          <w:sz w:val="20"/>
          <w:szCs w:val="20"/>
        </w:rPr>
      </w:pPr>
    </w:p>
    <w:p w:rsidR="000D3763" w:rsidRPr="00070F99" w:rsidRDefault="000D3763" w:rsidP="000D3763">
      <w:pPr>
        <w:widowControl w:val="0"/>
        <w:spacing w:line="276" w:lineRule="auto"/>
        <w:jc w:val="right"/>
        <w:rPr>
          <w:rFonts w:ascii="Arial" w:hAnsi="Arial" w:cs="Arial"/>
          <w:i/>
          <w:sz w:val="20"/>
          <w:szCs w:val="20"/>
        </w:rPr>
      </w:pPr>
      <w:r w:rsidRPr="00070F99">
        <w:rPr>
          <w:rFonts w:ascii="Arial" w:hAnsi="Arial" w:cs="Arial"/>
          <w:sz w:val="20"/>
          <w:szCs w:val="20"/>
        </w:rPr>
        <w:t>…………………………………………</w:t>
      </w:r>
    </w:p>
    <w:p w:rsidR="00E10712" w:rsidRPr="00070F99" w:rsidRDefault="000D3763" w:rsidP="00C16747">
      <w:pPr>
        <w:spacing w:line="276" w:lineRule="auto"/>
        <w:ind w:left="5664" w:firstLine="708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16"/>
          <w:szCs w:val="16"/>
        </w:rPr>
        <w:t>(podpis i pieczęć Wykonawcy)</w:t>
      </w:r>
    </w:p>
    <w:sectPr w:rsidR="00E10712" w:rsidRPr="00070F99" w:rsidSect="003C19E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4D08" w:rsidRDefault="00404D08" w:rsidP="00584718">
      <w:r>
        <w:separator/>
      </w:r>
    </w:p>
  </w:endnote>
  <w:endnote w:type="continuationSeparator" w:id="0">
    <w:p w:rsidR="00404D08" w:rsidRDefault="00404D08" w:rsidP="005847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684A" w:rsidRPr="00584718" w:rsidRDefault="005F684A" w:rsidP="00584718">
    <w:pPr>
      <w:pStyle w:val="Stopka"/>
      <w:jc w:val="center"/>
      <w:rPr>
        <w:lang w:val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4D08" w:rsidRDefault="00404D08" w:rsidP="00584718">
      <w:r>
        <w:separator/>
      </w:r>
    </w:p>
  </w:footnote>
  <w:footnote w:type="continuationSeparator" w:id="0">
    <w:p w:rsidR="00404D08" w:rsidRDefault="00404D08" w:rsidP="005847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E"/>
    <w:multiLevelType w:val="multilevel"/>
    <w:tmpl w:val="0000000E"/>
    <w:name w:val="WW8Num15"/>
    <w:lvl w:ilvl="0">
      <w:start w:val="1"/>
      <w:numFmt w:val="decimal"/>
      <w:lvlText w:val="%1)"/>
      <w:lvlJc w:val="left"/>
      <w:pPr>
        <w:tabs>
          <w:tab w:val="num" w:pos="907"/>
        </w:tabs>
        <w:ind w:left="907" w:hanging="453"/>
      </w:pPr>
    </w:lvl>
    <w:lvl w:ilvl="1">
      <w:start w:val="1"/>
      <w:numFmt w:val="decimal"/>
      <w:lvlText w:val="%2."/>
      <w:lvlJc w:val="left"/>
      <w:pPr>
        <w:tabs>
          <w:tab w:val="num" w:pos="454"/>
        </w:tabs>
        <w:ind w:left="454" w:hanging="397"/>
      </w:pPr>
      <w:rPr>
        <w:rFonts w:hint="default"/>
        <w:b w:val="0"/>
        <w:i w:val="0"/>
        <w:color w:val="auto"/>
        <w:sz w:val="24"/>
        <w:szCs w:val="24"/>
        <w:u w:val="none"/>
        <w:lang w:eastAsia="zh-CN"/>
      </w:rPr>
    </w:lvl>
    <w:lvl w:ilvl="2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6"/>
    <w:multiLevelType w:val="singleLevel"/>
    <w:tmpl w:val="00000016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284" w:hanging="284"/>
      </w:pPr>
      <w:rPr>
        <w:rFonts w:hint="default"/>
        <w:b w:val="0"/>
      </w:rPr>
    </w:lvl>
  </w:abstractNum>
  <w:abstractNum w:abstractNumId="3" w15:restartNumberingAfterBreak="0">
    <w:nsid w:val="0000001C"/>
    <w:multiLevelType w:val="singleLevel"/>
    <w:tmpl w:val="0000001C"/>
    <w:name w:val="WW8Num31"/>
    <w:lvl w:ilvl="0">
      <w:start w:val="1"/>
      <w:numFmt w:val="decimal"/>
      <w:lvlText w:val="%1)"/>
      <w:lvlJc w:val="left"/>
      <w:pPr>
        <w:tabs>
          <w:tab w:val="num" w:pos="1724"/>
        </w:tabs>
        <w:ind w:left="1724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4" w15:restartNumberingAfterBreak="0">
    <w:nsid w:val="00000043"/>
    <w:multiLevelType w:val="multilevel"/>
    <w:tmpl w:val="2C12F8BA"/>
    <w:name w:val="WW8Num71"/>
    <w:lvl w:ilvl="0">
      <w:start w:val="1"/>
      <w:numFmt w:val="decimal"/>
      <w:lvlText w:val="%1)"/>
      <w:lvlJc w:val="left"/>
      <w:pPr>
        <w:tabs>
          <w:tab w:val="num" w:pos="1242"/>
        </w:tabs>
        <w:ind w:left="1242" w:hanging="397"/>
      </w:pPr>
      <w:rPr>
        <w:rFonts w:ascii="Arial" w:hAnsi="Arial" w:cs="Arial" w:hint="default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44"/>
    <w:multiLevelType w:val="multilevel"/>
    <w:tmpl w:val="1C32012A"/>
    <w:name w:val="WW8Num72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397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0000045"/>
    <w:multiLevelType w:val="multilevel"/>
    <w:tmpl w:val="00000045"/>
    <w:name w:val="WW8Num73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7" w15:restartNumberingAfterBreak="0">
    <w:nsid w:val="002839A1"/>
    <w:multiLevelType w:val="multilevel"/>
    <w:tmpl w:val="23CC9160"/>
    <w:styleLink w:val="WW8Num2"/>
    <w:lvl w:ilvl="0">
      <w:start w:val="1"/>
      <w:numFmt w:val="decimal"/>
      <w:lvlText w:val="%1."/>
      <w:lvlJc w:val="left"/>
      <w:pPr>
        <w:ind w:left="-87" w:firstLine="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ind w:left="-87" w:firstLine="0"/>
      </w:pPr>
    </w:lvl>
    <w:lvl w:ilvl="2">
      <w:start w:val="1"/>
      <w:numFmt w:val="lowerRoman"/>
      <w:lvlText w:val="%3."/>
      <w:lvlJc w:val="right"/>
      <w:pPr>
        <w:ind w:left="-87" w:firstLine="0"/>
      </w:pPr>
    </w:lvl>
    <w:lvl w:ilvl="3">
      <w:start w:val="1"/>
      <w:numFmt w:val="decimal"/>
      <w:lvlText w:val="%4."/>
      <w:lvlJc w:val="left"/>
      <w:pPr>
        <w:ind w:left="-87" w:firstLine="0"/>
      </w:pPr>
    </w:lvl>
    <w:lvl w:ilvl="4">
      <w:start w:val="1"/>
      <w:numFmt w:val="lowerLetter"/>
      <w:lvlText w:val="%5."/>
      <w:lvlJc w:val="left"/>
      <w:pPr>
        <w:ind w:left="-87" w:firstLine="0"/>
      </w:pPr>
    </w:lvl>
    <w:lvl w:ilvl="5">
      <w:start w:val="1"/>
      <w:numFmt w:val="lowerRoman"/>
      <w:lvlText w:val="%6."/>
      <w:lvlJc w:val="right"/>
      <w:pPr>
        <w:ind w:left="-87" w:firstLine="0"/>
      </w:pPr>
    </w:lvl>
    <w:lvl w:ilvl="6">
      <w:start w:val="1"/>
      <w:numFmt w:val="decimal"/>
      <w:lvlText w:val="%7."/>
      <w:lvlJc w:val="left"/>
      <w:pPr>
        <w:ind w:left="-87" w:firstLine="0"/>
      </w:pPr>
    </w:lvl>
    <w:lvl w:ilvl="7">
      <w:start w:val="1"/>
      <w:numFmt w:val="lowerLetter"/>
      <w:lvlText w:val="%8."/>
      <w:lvlJc w:val="left"/>
      <w:pPr>
        <w:ind w:left="-87" w:firstLine="0"/>
      </w:pPr>
    </w:lvl>
    <w:lvl w:ilvl="8">
      <w:start w:val="1"/>
      <w:numFmt w:val="lowerRoman"/>
      <w:lvlText w:val="%9."/>
      <w:lvlJc w:val="right"/>
      <w:pPr>
        <w:ind w:left="-87" w:firstLine="0"/>
      </w:pPr>
    </w:lvl>
  </w:abstractNum>
  <w:abstractNum w:abstractNumId="8" w15:restartNumberingAfterBreak="0">
    <w:nsid w:val="008B0336"/>
    <w:multiLevelType w:val="hybridMultilevel"/>
    <w:tmpl w:val="1E2CE836"/>
    <w:lvl w:ilvl="0" w:tplc="18D29BEC">
      <w:start w:val="1"/>
      <w:numFmt w:val="decimal"/>
      <w:lvlText w:val="%1)"/>
      <w:lvlJc w:val="left"/>
      <w:pPr>
        <w:ind w:left="720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0EE4D53"/>
    <w:multiLevelType w:val="hybridMultilevel"/>
    <w:tmpl w:val="51D482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1E01023"/>
    <w:multiLevelType w:val="multilevel"/>
    <w:tmpl w:val="69289C18"/>
    <w:styleLink w:val="WW8Num40"/>
    <w:lvl w:ilvl="0">
      <w:start w:val="1"/>
      <w:numFmt w:val="decimal"/>
      <w:lvlText w:val="%1."/>
      <w:lvlJc w:val="left"/>
      <w:pPr>
        <w:ind w:left="454" w:hanging="397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37F3DD2"/>
    <w:multiLevelType w:val="multilevel"/>
    <w:tmpl w:val="E1CCF440"/>
    <w:styleLink w:val="WW8Num17"/>
    <w:lvl w:ilvl="0">
      <w:start w:val="1"/>
      <w:numFmt w:val="decimal"/>
      <w:lvlText w:val="%1)"/>
      <w:lvlJc w:val="left"/>
      <w:pPr>
        <w:ind w:left="0" w:firstLine="0"/>
      </w:pPr>
      <w:rPr>
        <w:rFonts w:ascii="Arial" w:hAnsi="Arial" w:cs="Arial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12" w15:restartNumberingAfterBreak="0">
    <w:nsid w:val="043A43E8"/>
    <w:multiLevelType w:val="multilevel"/>
    <w:tmpl w:val="2982BEB8"/>
    <w:styleLink w:val="WW8Num75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13" w15:restartNumberingAfterBreak="0">
    <w:nsid w:val="062141F5"/>
    <w:multiLevelType w:val="multilevel"/>
    <w:tmpl w:val="167CE1D4"/>
    <w:lvl w:ilvl="0">
      <w:start w:val="2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4" w15:restartNumberingAfterBreak="0">
    <w:nsid w:val="07520801"/>
    <w:multiLevelType w:val="multilevel"/>
    <w:tmpl w:val="696E3E6C"/>
    <w:styleLink w:val="WW8Num58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15" w15:restartNumberingAfterBreak="0">
    <w:nsid w:val="081B32A6"/>
    <w:multiLevelType w:val="multilevel"/>
    <w:tmpl w:val="801672B6"/>
    <w:styleLink w:val="WW8Num4"/>
    <w:lvl w:ilvl="0">
      <w:start w:val="1"/>
      <w:numFmt w:val="decimal"/>
      <w:lvlText w:val="%1)"/>
      <w:lvlJc w:val="left"/>
      <w:pPr>
        <w:ind w:left="0" w:firstLine="0"/>
      </w:pPr>
      <w:rPr>
        <w:rFonts w:ascii="Arial" w:hAnsi="Arial" w:cs="Arial"/>
        <w:strike w:val="0"/>
        <w:dstrike w:val="0"/>
        <w:sz w:val="20"/>
        <w:szCs w:val="2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16" w15:restartNumberingAfterBreak="0">
    <w:nsid w:val="08B70EE1"/>
    <w:multiLevelType w:val="hybridMultilevel"/>
    <w:tmpl w:val="9FEA530A"/>
    <w:lvl w:ilvl="0" w:tplc="07E2A6F0">
      <w:start w:val="1"/>
      <w:numFmt w:val="decimal"/>
      <w:lvlText w:val="%1)"/>
      <w:lvlJc w:val="left"/>
      <w:pPr>
        <w:ind w:left="862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>
      <w:start w:val="1"/>
      <w:numFmt w:val="lowerRoman"/>
      <w:lvlText w:val="%3."/>
      <w:lvlJc w:val="right"/>
      <w:pPr>
        <w:ind w:left="2302" w:hanging="180"/>
      </w:pPr>
    </w:lvl>
    <w:lvl w:ilvl="3" w:tplc="0415000F">
      <w:start w:val="1"/>
      <w:numFmt w:val="decimal"/>
      <w:lvlText w:val="%4."/>
      <w:lvlJc w:val="left"/>
      <w:pPr>
        <w:ind w:left="3022" w:hanging="360"/>
      </w:pPr>
    </w:lvl>
    <w:lvl w:ilvl="4" w:tplc="04150019">
      <w:start w:val="1"/>
      <w:numFmt w:val="lowerLetter"/>
      <w:lvlText w:val="%5."/>
      <w:lvlJc w:val="left"/>
      <w:pPr>
        <w:ind w:left="3742" w:hanging="360"/>
      </w:pPr>
    </w:lvl>
    <w:lvl w:ilvl="5" w:tplc="0415001B">
      <w:start w:val="1"/>
      <w:numFmt w:val="lowerRoman"/>
      <w:lvlText w:val="%6."/>
      <w:lvlJc w:val="right"/>
      <w:pPr>
        <w:ind w:left="4462" w:hanging="180"/>
      </w:pPr>
    </w:lvl>
    <w:lvl w:ilvl="6" w:tplc="0415000F">
      <w:start w:val="1"/>
      <w:numFmt w:val="decimal"/>
      <w:lvlText w:val="%7."/>
      <w:lvlJc w:val="left"/>
      <w:pPr>
        <w:ind w:left="5182" w:hanging="360"/>
      </w:pPr>
    </w:lvl>
    <w:lvl w:ilvl="7" w:tplc="04150019">
      <w:start w:val="1"/>
      <w:numFmt w:val="lowerLetter"/>
      <w:lvlText w:val="%8."/>
      <w:lvlJc w:val="left"/>
      <w:pPr>
        <w:ind w:left="5902" w:hanging="360"/>
      </w:pPr>
    </w:lvl>
    <w:lvl w:ilvl="8" w:tplc="0415001B">
      <w:start w:val="1"/>
      <w:numFmt w:val="lowerRoman"/>
      <w:lvlText w:val="%9."/>
      <w:lvlJc w:val="right"/>
      <w:pPr>
        <w:ind w:left="6622" w:hanging="180"/>
      </w:pPr>
    </w:lvl>
  </w:abstractNum>
  <w:abstractNum w:abstractNumId="17" w15:restartNumberingAfterBreak="0">
    <w:nsid w:val="0AF05C8E"/>
    <w:multiLevelType w:val="hybridMultilevel"/>
    <w:tmpl w:val="E398E712"/>
    <w:lvl w:ilvl="0" w:tplc="294810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2BBE7626"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 w:tplc="237825CE"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 w:tplc="B83A152E"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 w:tplc="046622EA"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 w:tplc="CC86D9FC"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 w:tplc="554A9240"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 w:tplc="44FA9860"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 w:tplc="1032C3A0"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8" w15:restartNumberingAfterBreak="0">
    <w:nsid w:val="0B026E4D"/>
    <w:multiLevelType w:val="hybridMultilevel"/>
    <w:tmpl w:val="B82AA804"/>
    <w:styleLink w:val="WW8Num571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D7C7A00"/>
    <w:multiLevelType w:val="hybridMultilevel"/>
    <w:tmpl w:val="4FD05E2A"/>
    <w:lvl w:ilvl="0" w:tplc="A04E780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E76741D"/>
    <w:multiLevelType w:val="hybridMultilevel"/>
    <w:tmpl w:val="A75AA1F4"/>
    <w:lvl w:ilvl="0" w:tplc="DFEAB9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E7B302F"/>
    <w:multiLevelType w:val="hybridMultilevel"/>
    <w:tmpl w:val="8FE6D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7DEDAEE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0F24932"/>
    <w:multiLevelType w:val="multilevel"/>
    <w:tmpl w:val="6D3624A2"/>
    <w:styleLink w:val="WW8Num41"/>
    <w:lvl w:ilvl="0">
      <w:start w:val="18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435"/>
        </w:tabs>
        <w:ind w:left="435" w:hanging="435"/>
      </w:pPr>
      <w:rPr>
        <w:rFonts w:ascii="Arial" w:eastAsia="Times New Roman" w:hAnsi="Arial" w:cs="Arial"/>
        <w:b w:val="0"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cs="Times New Roman"/>
      </w:rPr>
    </w:lvl>
  </w:abstractNum>
  <w:abstractNum w:abstractNumId="23" w15:restartNumberingAfterBreak="0">
    <w:nsid w:val="1281151F"/>
    <w:multiLevelType w:val="multilevel"/>
    <w:tmpl w:val="6C2075BE"/>
    <w:styleLink w:val="WW8Num52"/>
    <w:lvl w:ilvl="0">
      <w:start w:val="1"/>
      <w:numFmt w:val="decimal"/>
      <w:lvlText w:val="%1)"/>
      <w:lvlJc w:val="left"/>
      <w:pPr>
        <w:ind w:left="0" w:firstLine="0"/>
      </w:pPr>
      <w:rPr>
        <w:rFonts w:cs="Times New Roman"/>
        <w:sz w:val="16"/>
        <w:szCs w:val="16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3)"/>
      <w:lvlJc w:val="left"/>
      <w:pPr>
        <w:ind w:left="0" w:firstLine="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cs="Times New Roman"/>
      </w:rPr>
    </w:lvl>
  </w:abstractNum>
  <w:abstractNum w:abstractNumId="24" w15:restartNumberingAfterBreak="0">
    <w:nsid w:val="12ED35F4"/>
    <w:multiLevelType w:val="multilevel"/>
    <w:tmpl w:val="02802098"/>
    <w:styleLink w:val="WW8Num5"/>
    <w:lvl w:ilvl="0">
      <w:start w:val="1"/>
      <w:numFmt w:val="decimal"/>
      <w:lvlText w:val="%1."/>
      <w:lvlJc w:val="left"/>
      <w:pPr>
        <w:ind w:left="0" w:firstLine="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25" w15:restartNumberingAfterBreak="0">
    <w:nsid w:val="132E1279"/>
    <w:multiLevelType w:val="hybridMultilevel"/>
    <w:tmpl w:val="9ACC20C0"/>
    <w:lvl w:ilvl="0" w:tplc="04150017">
      <w:start w:val="1"/>
      <w:numFmt w:val="lowerLetter"/>
      <w:lvlText w:val="%1)"/>
      <w:lvlJc w:val="left"/>
      <w:pPr>
        <w:ind w:left="643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363" w:hanging="360"/>
      </w:pPr>
    </w:lvl>
    <w:lvl w:ilvl="2" w:tplc="0415001B">
      <w:start w:val="1"/>
      <w:numFmt w:val="lowerRoman"/>
      <w:lvlText w:val="%3."/>
      <w:lvlJc w:val="right"/>
      <w:pPr>
        <w:ind w:left="2083" w:hanging="180"/>
      </w:pPr>
    </w:lvl>
    <w:lvl w:ilvl="3" w:tplc="0415000F">
      <w:start w:val="1"/>
      <w:numFmt w:val="decimal"/>
      <w:lvlText w:val="%4."/>
      <w:lvlJc w:val="left"/>
      <w:pPr>
        <w:ind w:left="2803" w:hanging="360"/>
      </w:pPr>
    </w:lvl>
    <w:lvl w:ilvl="4" w:tplc="04150019">
      <w:start w:val="1"/>
      <w:numFmt w:val="lowerLetter"/>
      <w:lvlText w:val="%5."/>
      <w:lvlJc w:val="left"/>
      <w:pPr>
        <w:ind w:left="3523" w:hanging="360"/>
      </w:pPr>
    </w:lvl>
    <w:lvl w:ilvl="5" w:tplc="0415001B">
      <w:start w:val="1"/>
      <w:numFmt w:val="lowerRoman"/>
      <w:lvlText w:val="%6."/>
      <w:lvlJc w:val="right"/>
      <w:pPr>
        <w:ind w:left="4243" w:hanging="180"/>
      </w:pPr>
    </w:lvl>
    <w:lvl w:ilvl="6" w:tplc="0415000F">
      <w:start w:val="1"/>
      <w:numFmt w:val="decimal"/>
      <w:lvlText w:val="%7."/>
      <w:lvlJc w:val="left"/>
      <w:pPr>
        <w:ind w:left="4963" w:hanging="360"/>
      </w:pPr>
    </w:lvl>
    <w:lvl w:ilvl="7" w:tplc="04150019">
      <w:start w:val="1"/>
      <w:numFmt w:val="lowerLetter"/>
      <w:lvlText w:val="%8."/>
      <w:lvlJc w:val="left"/>
      <w:pPr>
        <w:ind w:left="5683" w:hanging="360"/>
      </w:pPr>
    </w:lvl>
    <w:lvl w:ilvl="8" w:tplc="0415001B">
      <w:start w:val="1"/>
      <w:numFmt w:val="lowerRoman"/>
      <w:lvlText w:val="%9."/>
      <w:lvlJc w:val="right"/>
      <w:pPr>
        <w:ind w:left="6403" w:hanging="180"/>
      </w:pPr>
    </w:lvl>
  </w:abstractNum>
  <w:abstractNum w:abstractNumId="26" w15:restartNumberingAfterBreak="0">
    <w:nsid w:val="139319CF"/>
    <w:multiLevelType w:val="multilevel"/>
    <w:tmpl w:val="D1E03966"/>
    <w:lvl w:ilvl="0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Arial" w:eastAsia="Times New Roman" w:hAnsi="Arial" w:cs="Arial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/>
        <w:color w:val="auto"/>
      </w:rPr>
    </w:lvl>
  </w:abstractNum>
  <w:abstractNum w:abstractNumId="27" w15:restartNumberingAfterBreak="0">
    <w:nsid w:val="13AF4741"/>
    <w:multiLevelType w:val="multilevel"/>
    <w:tmpl w:val="F754FEE8"/>
    <w:styleLink w:val="WW8Num11"/>
    <w:lvl w:ilvl="0">
      <w:start w:val="1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cs="Times New Roman"/>
        <w:b w:val="0"/>
        <w:i w:val="0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cs="Times New Roman"/>
      </w:rPr>
    </w:lvl>
  </w:abstractNum>
  <w:abstractNum w:abstractNumId="28" w15:restartNumberingAfterBreak="0">
    <w:nsid w:val="16FC00B0"/>
    <w:multiLevelType w:val="hybridMultilevel"/>
    <w:tmpl w:val="CA6E754A"/>
    <w:lvl w:ilvl="0" w:tplc="0F184C4A">
      <w:start w:val="1"/>
      <w:numFmt w:val="decimal"/>
      <w:lvlText w:val="%1."/>
      <w:lvlJc w:val="left"/>
      <w:pPr>
        <w:tabs>
          <w:tab w:val="num" w:pos="828"/>
        </w:tabs>
        <w:ind w:left="828" w:hanging="360"/>
      </w:pPr>
      <w:rPr>
        <w:rFonts w:ascii="Arial" w:eastAsia="Times New Roman" w:hAnsi="Arial" w:cs="Arial"/>
        <w:b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548"/>
        </w:tabs>
        <w:ind w:left="15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68"/>
        </w:tabs>
        <w:ind w:left="22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88"/>
        </w:tabs>
        <w:ind w:left="29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08"/>
        </w:tabs>
        <w:ind w:left="37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28"/>
        </w:tabs>
        <w:ind w:left="44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48"/>
        </w:tabs>
        <w:ind w:left="51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68"/>
        </w:tabs>
        <w:ind w:left="58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88"/>
        </w:tabs>
        <w:ind w:left="6588" w:hanging="180"/>
      </w:pPr>
    </w:lvl>
  </w:abstractNum>
  <w:abstractNum w:abstractNumId="29" w15:restartNumberingAfterBreak="0">
    <w:nsid w:val="182B716D"/>
    <w:multiLevelType w:val="multilevel"/>
    <w:tmpl w:val="70141F7A"/>
    <w:styleLink w:val="WW8Num13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30" w15:restartNumberingAfterBreak="0">
    <w:nsid w:val="19FB6204"/>
    <w:multiLevelType w:val="multilevel"/>
    <w:tmpl w:val="160290F0"/>
    <w:styleLink w:val="WW8Num5711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1A2C4105"/>
    <w:multiLevelType w:val="hybridMultilevel"/>
    <w:tmpl w:val="B79678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3" w15:restartNumberingAfterBreak="0">
    <w:nsid w:val="1BC45A7D"/>
    <w:multiLevelType w:val="hybridMultilevel"/>
    <w:tmpl w:val="EA9A99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C632FDB"/>
    <w:multiLevelType w:val="multilevel"/>
    <w:tmpl w:val="4776EA70"/>
    <w:styleLink w:val="WW8Num27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35" w15:restartNumberingAfterBreak="0">
    <w:nsid w:val="1E0F5213"/>
    <w:multiLevelType w:val="multilevel"/>
    <w:tmpl w:val="ABD6BA7E"/>
    <w:styleLink w:val="WW8Num91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Arial" w:eastAsia="Times New Roman" w:hAnsi="Arial" w:cs="Arial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</w:rPr>
    </w:lvl>
  </w:abstractNum>
  <w:abstractNum w:abstractNumId="36" w15:restartNumberingAfterBreak="0">
    <w:nsid w:val="1F3B5AB0"/>
    <w:multiLevelType w:val="multilevel"/>
    <w:tmpl w:val="A87ADA3A"/>
    <w:styleLink w:val="WW8Num9"/>
    <w:lvl w:ilvl="0">
      <w:start w:val="1"/>
      <w:numFmt w:val="decimal"/>
      <w:lvlText w:val="%1)"/>
      <w:lvlJc w:val="left"/>
      <w:pPr>
        <w:ind w:left="0" w:firstLine="0"/>
      </w:pPr>
      <w:rPr>
        <w:rFonts w:ascii="Arial" w:hAnsi="Arial" w:cs="Arial"/>
        <w:strike w:val="0"/>
        <w:dstrike w:val="0"/>
        <w:sz w:val="20"/>
        <w:szCs w:val="2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37" w15:restartNumberingAfterBreak="0">
    <w:nsid w:val="21957D2C"/>
    <w:multiLevelType w:val="multilevel"/>
    <w:tmpl w:val="E56298E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trike w:val="0"/>
        <w:dstrike w:val="0"/>
        <w:sz w:val="22"/>
        <w:szCs w:val="20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454"/>
        </w:tabs>
        <w:ind w:left="454" w:hanging="397"/>
      </w:pPr>
      <w:rPr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2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21C24CB7"/>
    <w:multiLevelType w:val="singleLevel"/>
    <w:tmpl w:val="47CE34E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9" w15:restartNumberingAfterBreak="0">
    <w:nsid w:val="22B77420"/>
    <w:multiLevelType w:val="hybridMultilevel"/>
    <w:tmpl w:val="33B29758"/>
    <w:styleLink w:val="WW8Num191"/>
    <w:lvl w:ilvl="0" w:tplc="827679E2">
      <w:start w:val="1"/>
      <w:numFmt w:val="decimal"/>
      <w:lvlText w:val="%1."/>
      <w:lvlJc w:val="left"/>
      <w:pPr>
        <w:tabs>
          <w:tab w:val="num" w:pos="828"/>
        </w:tabs>
        <w:ind w:left="828" w:hanging="360"/>
      </w:pPr>
      <w:rPr>
        <w:rFonts w:ascii="Arial" w:eastAsia="Times New Roman" w:hAnsi="Arial" w:cs="Arial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548"/>
        </w:tabs>
        <w:ind w:left="154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68"/>
        </w:tabs>
        <w:ind w:left="2268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88"/>
        </w:tabs>
        <w:ind w:left="298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08"/>
        </w:tabs>
        <w:ind w:left="370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428"/>
        </w:tabs>
        <w:ind w:left="442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48"/>
        </w:tabs>
        <w:ind w:left="514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68"/>
        </w:tabs>
        <w:ind w:left="586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88"/>
        </w:tabs>
        <w:ind w:left="6588" w:hanging="180"/>
      </w:pPr>
    </w:lvl>
  </w:abstractNum>
  <w:abstractNum w:abstractNumId="40" w15:restartNumberingAfterBreak="0">
    <w:nsid w:val="22E44180"/>
    <w:multiLevelType w:val="multilevel"/>
    <w:tmpl w:val="DFC88CEC"/>
    <w:name w:val="NumPar"/>
    <w:styleLink w:val="WW8Num761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 w15:restartNumberingAfterBreak="0">
    <w:nsid w:val="24870D32"/>
    <w:multiLevelType w:val="multilevel"/>
    <w:tmpl w:val="B7C696A6"/>
    <w:styleLink w:val="WW8Num5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492"/>
        </w:tabs>
        <w:ind w:left="492" w:hanging="435"/>
      </w:pPr>
      <w:rPr>
        <w:rFonts w:ascii="Arial" w:eastAsia="Times New Roman" w:hAnsi="Arial" w:cs="Arial"/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834"/>
        </w:tabs>
        <w:ind w:left="834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891"/>
        </w:tabs>
        <w:ind w:left="891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308"/>
        </w:tabs>
        <w:ind w:left="1308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365"/>
        </w:tabs>
        <w:ind w:left="1365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782"/>
        </w:tabs>
        <w:ind w:left="1782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39"/>
        </w:tabs>
        <w:ind w:left="1839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256"/>
        </w:tabs>
        <w:ind w:left="2256" w:hanging="1800"/>
      </w:pPr>
      <w:rPr>
        <w:rFonts w:cs="Times New Roman"/>
      </w:rPr>
    </w:lvl>
  </w:abstractNum>
  <w:abstractNum w:abstractNumId="42" w15:restartNumberingAfterBreak="0">
    <w:nsid w:val="258E77C2"/>
    <w:multiLevelType w:val="multilevel"/>
    <w:tmpl w:val="57527FAC"/>
    <w:lvl w:ilvl="0">
      <w:start w:val="2"/>
      <w:numFmt w:val="bullet"/>
      <w:lvlText w:val="­"/>
      <w:lvlJc w:val="left"/>
      <w:pPr>
        <w:tabs>
          <w:tab w:val="num" w:pos="862"/>
        </w:tabs>
        <w:ind w:left="86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◦"/>
      <w:lvlJc w:val="left"/>
      <w:pPr>
        <w:tabs>
          <w:tab w:val="num" w:pos="1222"/>
        </w:tabs>
        <w:ind w:left="1222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582"/>
        </w:tabs>
        <w:ind w:left="1582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942"/>
        </w:tabs>
        <w:ind w:left="1942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302"/>
        </w:tabs>
        <w:ind w:left="2302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662"/>
        </w:tabs>
        <w:ind w:left="2662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382"/>
        </w:tabs>
        <w:ind w:left="3382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742"/>
        </w:tabs>
        <w:ind w:left="3742" w:hanging="360"/>
      </w:pPr>
      <w:rPr>
        <w:rFonts w:ascii="OpenSymbol" w:hAnsi="OpenSymbol" w:cs="OpenSymbol"/>
      </w:rPr>
    </w:lvl>
  </w:abstractNum>
  <w:abstractNum w:abstractNumId="43" w15:restartNumberingAfterBreak="0">
    <w:nsid w:val="26E42E7C"/>
    <w:multiLevelType w:val="multilevel"/>
    <w:tmpl w:val="239698E8"/>
    <w:styleLink w:val="WW8Num55"/>
    <w:lvl w:ilvl="0">
      <w:start w:val="1"/>
      <w:numFmt w:val="decimal"/>
      <w:lvlText w:val="%1)"/>
      <w:lvlJc w:val="left"/>
      <w:pPr>
        <w:ind w:left="0" w:firstLine="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44" w15:restartNumberingAfterBreak="0">
    <w:nsid w:val="27007557"/>
    <w:multiLevelType w:val="multilevel"/>
    <w:tmpl w:val="ED0C641A"/>
    <w:styleLink w:val="WW8Num80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45" w15:restartNumberingAfterBreak="0">
    <w:nsid w:val="27DB39FD"/>
    <w:multiLevelType w:val="multilevel"/>
    <w:tmpl w:val="A432A1CC"/>
    <w:styleLink w:val="WW8Num392"/>
    <w:lvl w:ilvl="0">
      <w:start w:val="1"/>
      <w:numFmt w:val="decimal"/>
      <w:lvlText w:val="%1."/>
      <w:lvlJc w:val="left"/>
      <w:pPr>
        <w:ind w:left="454" w:hanging="454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7EC51E5"/>
    <w:multiLevelType w:val="hybridMultilevel"/>
    <w:tmpl w:val="23AAABB8"/>
    <w:lvl w:ilvl="0" w:tplc="5D7CC79E">
      <w:start w:val="1"/>
      <w:numFmt w:val="decimal"/>
      <w:lvlText w:val="%1)"/>
      <w:lvlJc w:val="left"/>
      <w:pPr>
        <w:tabs>
          <w:tab w:val="num" w:pos="907"/>
        </w:tabs>
        <w:ind w:left="907" w:hanging="453"/>
      </w:pPr>
      <w:rPr>
        <w:rFonts w:ascii="Arial" w:hAnsi="Arial" w:cs="Arial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 w:tplc="81C01136">
      <w:start w:val="1"/>
      <w:numFmt w:val="decimal"/>
      <w:lvlText w:val="%2."/>
      <w:lvlJc w:val="left"/>
      <w:pPr>
        <w:tabs>
          <w:tab w:val="num" w:pos="454"/>
        </w:tabs>
        <w:ind w:left="454" w:hanging="397"/>
      </w:pPr>
      <w:rPr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2" w:tplc="F0CECFE2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28DB14DB"/>
    <w:multiLevelType w:val="multilevel"/>
    <w:tmpl w:val="0415001F"/>
    <w:styleLink w:val="WW8Num62"/>
    <w:lvl w:ilvl="0">
      <w:start w:val="2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8" w15:restartNumberingAfterBreak="0">
    <w:nsid w:val="29A2781F"/>
    <w:multiLevelType w:val="multilevel"/>
    <w:tmpl w:val="07AE1C80"/>
    <w:styleLink w:val="WW8Num21"/>
    <w:lvl w:ilvl="0">
      <w:start w:val="17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435"/>
        </w:tabs>
        <w:ind w:left="435" w:hanging="435"/>
      </w:pPr>
      <w:rPr>
        <w:rFonts w:ascii="Arial" w:eastAsia="Times New Roman" w:hAnsi="Arial" w:cs="Arial"/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49" w15:restartNumberingAfterBreak="0">
    <w:nsid w:val="2ABA5053"/>
    <w:multiLevelType w:val="multilevel"/>
    <w:tmpl w:val="32F67A2C"/>
    <w:styleLink w:val="WW8Num1311"/>
    <w:lvl w:ilvl="0">
      <w:start w:val="18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615"/>
        </w:tabs>
        <w:ind w:left="615" w:hanging="435"/>
      </w:pPr>
      <w:rPr>
        <w:rFonts w:ascii="Arial" w:eastAsia="Times New Roman" w:hAnsi="Arial" w:cs="Arial"/>
        <w:b w:val="0"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cs="Times New Roman"/>
      </w:rPr>
    </w:lvl>
  </w:abstractNum>
  <w:abstractNum w:abstractNumId="50" w15:restartNumberingAfterBreak="0">
    <w:nsid w:val="2B226663"/>
    <w:multiLevelType w:val="hybridMultilevel"/>
    <w:tmpl w:val="238C3796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B3B1E80"/>
    <w:multiLevelType w:val="hybridMultilevel"/>
    <w:tmpl w:val="D4961AB8"/>
    <w:lvl w:ilvl="0" w:tplc="827679E2">
      <w:start w:val="1"/>
      <w:numFmt w:val="decimal"/>
      <w:lvlText w:val="%1."/>
      <w:lvlJc w:val="left"/>
      <w:pPr>
        <w:tabs>
          <w:tab w:val="num" w:pos="828"/>
        </w:tabs>
        <w:ind w:left="828" w:hanging="360"/>
      </w:pPr>
      <w:rPr>
        <w:rFonts w:ascii="Arial" w:eastAsia="Times New Roman" w:hAnsi="Arial" w:cs="Arial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548"/>
        </w:tabs>
        <w:ind w:left="154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68"/>
        </w:tabs>
        <w:ind w:left="2268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88"/>
        </w:tabs>
        <w:ind w:left="298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08"/>
        </w:tabs>
        <w:ind w:left="370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428"/>
        </w:tabs>
        <w:ind w:left="442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48"/>
        </w:tabs>
        <w:ind w:left="514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68"/>
        </w:tabs>
        <w:ind w:left="586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88"/>
        </w:tabs>
        <w:ind w:left="6588" w:hanging="180"/>
      </w:pPr>
    </w:lvl>
  </w:abstractNum>
  <w:abstractNum w:abstractNumId="52" w15:restartNumberingAfterBreak="0">
    <w:nsid w:val="30A15F7F"/>
    <w:multiLevelType w:val="hybridMultilevel"/>
    <w:tmpl w:val="AE28A9E0"/>
    <w:lvl w:ilvl="0" w:tplc="1EBC968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Arial" w:hint="default"/>
        <w:b w:val="0"/>
        <w:i w:val="0"/>
        <w:strike w:val="0"/>
        <w:dstrike w:val="0"/>
        <w:sz w:val="22"/>
        <w:szCs w:val="20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30C65E04"/>
    <w:multiLevelType w:val="hybridMultilevel"/>
    <w:tmpl w:val="FAB6C504"/>
    <w:lvl w:ilvl="0" w:tplc="9812803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2400B15"/>
    <w:multiLevelType w:val="hybridMultilevel"/>
    <w:tmpl w:val="359E5082"/>
    <w:styleLink w:val="WW8Num501"/>
    <w:lvl w:ilvl="0" w:tplc="E0BAF13C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0A4BC6E">
      <w:start w:val="1"/>
      <w:numFmt w:val="decimal"/>
      <w:lvlText w:val="%4."/>
      <w:lvlJc w:val="left"/>
      <w:pPr>
        <w:ind w:left="644" w:hanging="360"/>
      </w:pPr>
      <w:rPr>
        <w:b w:val="0"/>
      </w:rPr>
    </w:lvl>
    <w:lvl w:ilvl="4" w:tplc="D84EB22A">
      <w:start w:val="1"/>
      <w:numFmt w:val="lowerLetter"/>
      <w:lvlText w:val="%5)"/>
      <w:lvlJc w:val="left"/>
      <w:pPr>
        <w:ind w:left="3600" w:hanging="360"/>
      </w:pPr>
      <w:rPr>
        <w:color w:val="auto"/>
      </w:rPr>
    </w:lvl>
    <w:lvl w:ilvl="5" w:tplc="258CCE34">
      <w:start w:val="1"/>
      <w:numFmt w:val="decimal"/>
      <w:lvlText w:val="%6)"/>
      <w:lvlJc w:val="left"/>
      <w:pPr>
        <w:ind w:left="450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24F43E0"/>
    <w:multiLevelType w:val="multilevel"/>
    <w:tmpl w:val="47749216"/>
    <w:styleLink w:val="WW8Num39"/>
    <w:lvl w:ilvl="0">
      <w:start w:val="1"/>
      <w:numFmt w:val="decimal"/>
      <w:lvlText w:val="%1)"/>
      <w:lvlJc w:val="left"/>
      <w:pPr>
        <w:ind w:left="0" w:firstLine="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5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7" w15:restartNumberingAfterBreak="0">
    <w:nsid w:val="33212A3E"/>
    <w:multiLevelType w:val="multilevel"/>
    <w:tmpl w:val="9D626544"/>
    <w:styleLink w:val="WW8Num54"/>
    <w:lvl w:ilvl="0">
      <w:start w:val="1"/>
      <w:numFmt w:val="decimal"/>
      <w:lvlText w:val="%1)"/>
      <w:lvlJc w:val="left"/>
      <w:pPr>
        <w:ind w:left="0" w:firstLine="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58" w15:restartNumberingAfterBreak="0">
    <w:nsid w:val="340570E8"/>
    <w:multiLevelType w:val="multilevel"/>
    <w:tmpl w:val="AADC4330"/>
    <w:styleLink w:val="WW8Num6"/>
    <w:lvl w:ilvl="0">
      <w:start w:val="1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6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59" w15:restartNumberingAfterBreak="0">
    <w:nsid w:val="34153BA1"/>
    <w:multiLevelType w:val="multilevel"/>
    <w:tmpl w:val="12687EB6"/>
    <w:styleLink w:val="WW8Num77"/>
    <w:lvl w:ilvl="0">
      <w:start w:val="1"/>
      <w:numFmt w:val="decimal"/>
      <w:lvlText w:val="%1."/>
      <w:lvlJc w:val="left"/>
      <w:pPr>
        <w:ind w:left="0" w:firstLine="0"/>
      </w:pPr>
      <w:rPr>
        <w:b w:val="0"/>
        <w:i w:val="0"/>
        <w:strike w:val="0"/>
        <w:dstrike w:val="0"/>
        <w:u w:val="none" w:color="000000"/>
        <w:effect w:val="none"/>
      </w:rPr>
    </w:lvl>
    <w:lvl w:ilvl="1">
      <w:start w:val="1"/>
      <w:numFmt w:val="decimal"/>
      <w:lvlText w:val="%1.%2"/>
      <w:lvlJc w:val="left"/>
      <w:pPr>
        <w:ind w:left="0" w:firstLine="0"/>
      </w:pPr>
    </w:lvl>
    <w:lvl w:ilvl="2">
      <w:start w:val="1"/>
      <w:numFmt w:val="decimal"/>
      <w:lvlText w:val="%1.%2.%3"/>
      <w:lvlJc w:val="left"/>
      <w:pPr>
        <w:ind w:left="0" w:firstLine="0"/>
      </w:pPr>
    </w:lvl>
    <w:lvl w:ilvl="3">
      <w:start w:val="1"/>
      <w:numFmt w:val="decimal"/>
      <w:lvlText w:val="%1.%2.%3.%4"/>
      <w:lvlJc w:val="left"/>
      <w:pPr>
        <w:ind w:left="0" w:firstLine="0"/>
      </w:pPr>
    </w:lvl>
    <w:lvl w:ilvl="4">
      <w:start w:val="1"/>
      <w:numFmt w:val="decimal"/>
      <w:lvlText w:val="%1.%2.%3.%4.%5"/>
      <w:lvlJc w:val="left"/>
      <w:pPr>
        <w:ind w:left="0" w:firstLine="0"/>
      </w:pPr>
    </w:lvl>
    <w:lvl w:ilvl="5">
      <w:start w:val="1"/>
      <w:numFmt w:val="decimal"/>
      <w:lvlText w:val="%1.%2.%3.%4.%5.%6"/>
      <w:lvlJc w:val="left"/>
      <w:pPr>
        <w:ind w:left="0" w:firstLine="0"/>
      </w:pPr>
    </w:lvl>
    <w:lvl w:ilvl="6">
      <w:start w:val="1"/>
      <w:numFmt w:val="decimal"/>
      <w:lvlText w:val="%1.%2.%3.%4.%5.%6.%7"/>
      <w:lvlJc w:val="left"/>
      <w:pPr>
        <w:ind w:left="0" w:firstLine="0"/>
      </w:pPr>
    </w:lvl>
    <w:lvl w:ilvl="7">
      <w:start w:val="1"/>
      <w:numFmt w:val="decimal"/>
      <w:lvlText w:val="%1.%2.%3.%4.%5.%6.%7.%8"/>
      <w:lvlJc w:val="left"/>
      <w:pPr>
        <w:ind w:left="0" w:firstLine="0"/>
      </w:pPr>
    </w:lvl>
    <w:lvl w:ilvl="8">
      <w:start w:val="1"/>
      <w:numFmt w:val="decimal"/>
      <w:lvlText w:val="%1.%2.%3.%4.%5.%6.%7.%8.%9"/>
      <w:lvlJc w:val="left"/>
      <w:pPr>
        <w:ind w:left="0" w:firstLine="0"/>
      </w:pPr>
    </w:lvl>
  </w:abstractNum>
  <w:abstractNum w:abstractNumId="60" w15:restartNumberingAfterBreak="0">
    <w:nsid w:val="342777ED"/>
    <w:multiLevelType w:val="multilevel"/>
    <w:tmpl w:val="10CE2596"/>
    <w:lvl w:ilvl="0">
      <w:start w:val="1"/>
      <w:numFmt w:val="decimal"/>
      <w:lvlText w:val="%1."/>
      <w:lvlJc w:val="left"/>
      <w:pPr>
        <w:tabs>
          <w:tab w:val="num" w:pos="907"/>
        </w:tabs>
        <w:ind w:left="907" w:hanging="453"/>
      </w:pPr>
      <w:rPr>
        <w:sz w:val="20"/>
        <w:szCs w:val="20"/>
      </w:rPr>
    </w:lvl>
    <w:lvl w:ilvl="1">
      <w:start w:val="8"/>
      <w:numFmt w:val="decimal"/>
      <w:isLgl/>
      <w:lvlText w:val="%1.%2."/>
      <w:lvlJc w:val="left"/>
      <w:pPr>
        <w:ind w:left="994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74" w:hanging="720"/>
      </w:pPr>
      <w:rPr>
        <w:rFonts w:hint="default"/>
      </w:rPr>
    </w:lvl>
    <w:lvl w:ilvl="3">
      <w:start w:val="1"/>
      <w:numFmt w:val="decimalZero"/>
      <w:isLgl/>
      <w:lvlText w:val="%1.%2.%3.%4."/>
      <w:lvlJc w:val="left"/>
      <w:pPr>
        <w:ind w:left="117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3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3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9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54" w:hanging="1800"/>
      </w:pPr>
      <w:rPr>
        <w:rFonts w:hint="default"/>
      </w:rPr>
    </w:lvl>
  </w:abstractNum>
  <w:abstractNum w:abstractNumId="61" w15:restartNumberingAfterBreak="0">
    <w:nsid w:val="35C75BCE"/>
    <w:multiLevelType w:val="multilevel"/>
    <w:tmpl w:val="93E09268"/>
    <w:styleLink w:val="WW8Num57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62" w15:restartNumberingAfterBreak="0">
    <w:nsid w:val="362609B7"/>
    <w:multiLevelType w:val="hybridMultilevel"/>
    <w:tmpl w:val="09CAEA94"/>
    <w:styleLink w:val="WW8Num331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908207C"/>
    <w:multiLevelType w:val="multilevel"/>
    <w:tmpl w:val="E6667F12"/>
    <w:styleLink w:val="WW8Num34"/>
    <w:lvl w:ilvl="0">
      <w:start w:val="1"/>
      <w:numFmt w:val="decimal"/>
      <w:lvlText w:val="%1)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  <w:rPr>
        <w:b w:val="0"/>
      </w:rPr>
    </w:lvl>
    <w:lvl w:ilvl="2">
      <w:numFmt w:val="bullet"/>
      <w:lvlText w:val=""/>
      <w:lvlJc w:val="left"/>
      <w:pPr>
        <w:ind w:left="0" w:firstLine="0"/>
      </w:pPr>
      <w:rPr>
        <w:rFonts w:ascii="Symbol" w:eastAsia="Times New Roman" w:hAnsi="Symbol" w:cs="Arial"/>
      </w:rPr>
    </w:lvl>
    <w:lvl w:ilvl="3">
      <w:start w:val="12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Letter"/>
      <w:lvlText w:val="%6)"/>
      <w:lvlJc w:val="left"/>
      <w:pPr>
        <w:ind w:left="0" w:firstLine="0"/>
      </w:pPr>
      <w:rPr>
        <w:rFonts w:ascii="Arial" w:hAnsi="Arial" w:cs="Arial"/>
      </w:r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64" w15:restartNumberingAfterBreak="0">
    <w:nsid w:val="39C04ADC"/>
    <w:multiLevelType w:val="hybridMultilevel"/>
    <w:tmpl w:val="7F88F2F4"/>
    <w:lvl w:ilvl="0" w:tplc="43BE48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1" w:tplc="2BBE7626"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 w:tplc="237825CE"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 w:tplc="B83A152E"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 w:tplc="046622EA"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 w:tplc="CC86D9FC"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 w:tplc="554A9240"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 w:tplc="44FA9860"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 w:tplc="1032C3A0"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65" w15:restartNumberingAfterBreak="0">
    <w:nsid w:val="3A133988"/>
    <w:multiLevelType w:val="hybridMultilevel"/>
    <w:tmpl w:val="AADAEC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AA34E44"/>
    <w:multiLevelType w:val="multilevel"/>
    <w:tmpl w:val="39F4D5EA"/>
    <w:styleLink w:val="WW8Num241"/>
    <w:lvl w:ilvl="0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Arial" w:eastAsia="Times New Roman" w:hAnsi="Arial" w:cs="Arial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/>
        <w:color w:val="auto"/>
      </w:rPr>
    </w:lvl>
  </w:abstractNum>
  <w:abstractNum w:abstractNumId="67" w15:restartNumberingAfterBreak="0">
    <w:nsid w:val="3CCA450E"/>
    <w:multiLevelType w:val="multilevel"/>
    <w:tmpl w:val="D29683BA"/>
    <w:styleLink w:val="WW8Num1"/>
    <w:lvl w:ilvl="0">
      <w:start w:val="1"/>
      <w:numFmt w:val="lowerLetter"/>
      <w:lvlText w:val="%1)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68" w15:restartNumberingAfterBreak="0">
    <w:nsid w:val="3D3E3AC2"/>
    <w:multiLevelType w:val="multilevel"/>
    <w:tmpl w:val="62C20E66"/>
    <w:styleLink w:val="WW8Num7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</w:rPr>
    </w:lvl>
    <w:lvl w:ilvl="1">
      <w:start w:val="1"/>
      <w:numFmt w:val="decimal"/>
      <w:lvlText w:val="%2."/>
      <w:lvlJc w:val="left"/>
      <w:pPr>
        <w:tabs>
          <w:tab w:val="num" w:pos="900"/>
        </w:tabs>
        <w:ind w:left="900" w:hanging="360"/>
      </w:pPr>
      <w:rPr>
        <w:rFonts w:ascii="Arial" w:eastAsia="Times New Roman" w:hAnsi="Arial" w:cs="Arial"/>
        <w:sz w:val="2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sz w:val="20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sz w:val="20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sz w:val="20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sz w:val="20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4320" w:hanging="1080"/>
      </w:pPr>
      <w:rPr>
        <w:sz w:val="20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sz w:val="20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1440"/>
      </w:pPr>
      <w:rPr>
        <w:sz w:val="20"/>
      </w:rPr>
    </w:lvl>
  </w:abstractNum>
  <w:abstractNum w:abstractNumId="69" w15:restartNumberingAfterBreak="0">
    <w:nsid w:val="3E4C25BB"/>
    <w:multiLevelType w:val="hybridMultilevel"/>
    <w:tmpl w:val="426463DA"/>
    <w:styleLink w:val="WW8Num461"/>
    <w:lvl w:ilvl="0" w:tplc="40DE01B0">
      <w:start w:val="1"/>
      <w:numFmt w:val="decimal"/>
      <w:lvlText w:val="%1)"/>
      <w:lvlJc w:val="left"/>
      <w:pPr>
        <w:ind w:left="786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70" w15:restartNumberingAfterBreak="0">
    <w:nsid w:val="3F38062E"/>
    <w:multiLevelType w:val="hybridMultilevel"/>
    <w:tmpl w:val="86FE56F8"/>
    <w:styleLink w:val="WW8Num341"/>
    <w:lvl w:ilvl="0" w:tplc="EFD2FB6A">
      <w:start w:val="1"/>
      <w:numFmt w:val="decimal"/>
      <w:lvlText w:val="%1."/>
      <w:lvlJc w:val="left"/>
      <w:pPr>
        <w:ind w:left="1495" w:hanging="360"/>
      </w:pPr>
      <w:rPr>
        <w:rFonts w:ascii="Arial" w:eastAsia="Times New Roman" w:hAnsi="Arial" w:cs="Arial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71" w15:restartNumberingAfterBreak="0">
    <w:nsid w:val="3FD87EAC"/>
    <w:multiLevelType w:val="multilevel"/>
    <w:tmpl w:val="CB3EAE48"/>
    <w:styleLink w:val="WW8Num33"/>
    <w:lvl w:ilvl="0">
      <w:start w:val="1"/>
      <w:numFmt w:val="decimal"/>
      <w:lvlText w:val="%1)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72" w15:restartNumberingAfterBreak="0">
    <w:nsid w:val="409F5FB3"/>
    <w:multiLevelType w:val="hybridMultilevel"/>
    <w:tmpl w:val="DD629300"/>
    <w:lvl w:ilvl="0" w:tplc="E9DC2DD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1DB2761"/>
    <w:multiLevelType w:val="hybridMultilevel"/>
    <w:tmpl w:val="C65AE6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41E95924"/>
    <w:multiLevelType w:val="multilevel"/>
    <w:tmpl w:val="E9B0AF1E"/>
    <w:styleLink w:val="WW8Num46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75" w15:restartNumberingAfterBreak="0">
    <w:nsid w:val="42713452"/>
    <w:multiLevelType w:val="singleLevel"/>
    <w:tmpl w:val="3B8CC7EA"/>
    <w:name w:val="Tiret 1"/>
    <w:styleLink w:val="WW8Num74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76" w15:restartNumberingAfterBreak="0">
    <w:nsid w:val="434445F9"/>
    <w:multiLevelType w:val="hybridMultilevel"/>
    <w:tmpl w:val="568008C6"/>
    <w:styleLink w:val="WW8Num251"/>
    <w:lvl w:ilvl="0" w:tplc="18C49256">
      <w:start w:val="1"/>
      <w:numFmt w:val="decimal"/>
      <w:lvlText w:val="%1."/>
      <w:lvlJc w:val="left"/>
      <w:pPr>
        <w:tabs>
          <w:tab w:val="num" w:pos="907"/>
        </w:tabs>
        <w:ind w:left="907" w:hanging="453"/>
      </w:pPr>
      <w:rPr>
        <w:rFonts w:ascii="Arial" w:eastAsia="Times New Roman" w:hAnsi="Arial" w:cs="Arial"/>
        <w:b w:val="0"/>
        <w:bCs w:val="0"/>
        <w:i w:val="0"/>
        <w:iCs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4244977"/>
    <w:multiLevelType w:val="hybridMultilevel"/>
    <w:tmpl w:val="3A16EF30"/>
    <w:lvl w:ilvl="0" w:tplc="9982B01A">
      <w:start w:val="1"/>
      <w:numFmt w:val="decimal"/>
      <w:lvlText w:val="%1)"/>
      <w:lvlJc w:val="left"/>
      <w:pPr>
        <w:ind w:left="4472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45906FAE"/>
    <w:multiLevelType w:val="hybridMultilevel"/>
    <w:tmpl w:val="712296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9091F83"/>
    <w:multiLevelType w:val="multilevel"/>
    <w:tmpl w:val="45309DAC"/>
    <w:styleLink w:val="WW8Num28"/>
    <w:lvl w:ilvl="0">
      <w:start w:val="1"/>
      <w:numFmt w:val="decimal"/>
      <w:lvlText w:val="%1)"/>
      <w:lvlJc w:val="left"/>
      <w:pPr>
        <w:ind w:left="0" w:firstLine="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80" w15:restartNumberingAfterBreak="0">
    <w:nsid w:val="49377592"/>
    <w:multiLevelType w:val="multilevel"/>
    <w:tmpl w:val="A6269D34"/>
    <w:styleLink w:val="WW8Num76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81" w15:restartNumberingAfterBreak="0">
    <w:nsid w:val="49784DE2"/>
    <w:multiLevelType w:val="multilevel"/>
    <w:tmpl w:val="577822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upperLetter"/>
      <w:lvlText w:val="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080" w:hanging="1080"/>
      </w:p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</w:lvl>
  </w:abstractNum>
  <w:abstractNum w:abstractNumId="82" w15:restartNumberingAfterBreak="0">
    <w:nsid w:val="4A986E69"/>
    <w:multiLevelType w:val="multilevel"/>
    <w:tmpl w:val="E12AC352"/>
    <w:styleLink w:val="WW8Num24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83" w15:restartNumberingAfterBreak="0">
    <w:nsid w:val="4B99030F"/>
    <w:multiLevelType w:val="multilevel"/>
    <w:tmpl w:val="C31C7F3A"/>
    <w:styleLink w:val="WW8Num131"/>
    <w:lvl w:ilvl="0">
      <w:start w:val="1"/>
      <w:numFmt w:val="decimal"/>
      <w:lvlText w:val="%1)"/>
      <w:lvlJc w:val="left"/>
      <w:pPr>
        <w:ind w:left="0" w:firstLine="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84" w15:restartNumberingAfterBreak="0">
    <w:nsid w:val="4C5646C9"/>
    <w:multiLevelType w:val="hybridMultilevel"/>
    <w:tmpl w:val="4A086244"/>
    <w:lvl w:ilvl="0" w:tplc="83AE2BA6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4CE53BBF"/>
    <w:multiLevelType w:val="multilevel"/>
    <w:tmpl w:val="8B42ED2A"/>
    <w:styleLink w:val="WW8Num10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86" w15:restartNumberingAfterBreak="0">
    <w:nsid w:val="4CEE0101"/>
    <w:multiLevelType w:val="multilevel"/>
    <w:tmpl w:val="360CD796"/>
    <w:styleLink w:val="WW8Num271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927" w:hanging="360"/>
      </w:pPr>
      <w:rPr>
        <w:rFonts w:ascii="Arial" w:eastAsia="Times New Roman" w:hAnsi="Arial" w:cs="Arial"/>
        <w:b w:val="0"/>
        <w:bCs w:val="0"/>
        <w:i w:val="0"/>
        <w:iCs w:val="0"/>
        <w:sz w:val="20"/>
        <w:szCs w:val="20"/>
      </w:rPr>
    </w:lvl>
    <w:lvl w:ilvl="2">
      <w:start w:val="1"/>
      <w:numFmt w:val="decimal"/>
      <w:lvlText w:val="%1.%2)%3."/>
      <w:lvlJc w:val="left"/>
      <w:pPr>
        <w:ind w:left="1854" w:hanging="720"/>
      </w:pPr>
    </w:lvl>
    <w:lvl w:ilvl="3">
      <w:start w:val="1"/>
      <w:numFmt w:val="decimal"/>
      <w:lvlText w:val="%1.%2)%3.%4."/>
      <w:lvlJc w:val="left"/>
      <w:pPr>
        <w:ind w:left="2421" w:hanging="720"/>
      </w:pPr>
    </w:lvl>
    <w:lvl w:ilvl="4">
      <w:start w:val="1"/>
      <w:numFmt w:val="decimal"/>
      <w:lvlText w:val="%1.%2)%3.%4.%5."/>
      <w:lvlJc w:val="left"/>
      <w:pPr>
        <w:ind w:left="3348" w:hanging="1080"/>
      </w:pPr>
    </w:lvl>
    <w:lvl w:ilvl="5">
      <w:start w:val="1"/>
      <w:numFmt w:val="decimal"/>
      <w:lvlText w:val="%1.%2)%3.%4.%5.%6."/>
      <w:lvlJc w:val="left"/>
      <w:pPr>
        <w:ind w:left="3915" w:hanging="1080"/>
      </w:pPr>
    </w:lvl>
    <w:lvl w:ilvl="6">
      <w:start w:val="1"/>
      <w:numFmt w:val="decimal"/>
      <w:lvlText w:val="%1.%2)%3.%4.%5.%6.%7."/>
      <w:lvlJc w:val="left"/>
      <w:pPr>
        <w:ind w:left="4842" w:hanging="1440"/>
      </w:pPr>
    </w:lvl>
    <w:lvl w:ilvl="7">
      <w:start w:val="1"/>
      <w:numFmt w:val="decimal"/>
      <w:lvlText w:val="%1.%2)%3.%4.%5.%6.%7.%8."/>
      <w:lvlJc w:val="left"/>
      <w:pPr>
        <w:ind w:left="5409" w:hanging="1440"/>
      </w:pPr>
    </w:lvl>
    <w:lvl w:ilvl="8">
      <w:start w:val="1"/>
      <w:numFmt w:val="decimal"/>
      <w:lvlText w:val="%1.%2)%3.%4.%5.%6.%7.%8.%9."/>
      <w:lvlJc w:val="left"/>
      <w:pPr>
        <w:ind w:left="6336" w:hanging="1800"/>
      </w:pPr>
    </w:lvl>
  </w:abstractNum>
  <w:abstractNum w:abstractNumId="87" w15:restartNumberingAfterBreak="0">
    <w:nsid w:val="4E0D06A9"/>
    <w:multiLevelType w:val="hybridMultilevel"/>
    <w:tmpl w:val="ACB29FEE"/>
    <w:styleLink w:val="WW8Num481"/>
    <w:lvl w:ilvl="0" w:tplc="12D02200">
      <w:start w:val="1"/>
      <w:numFmt w:val="decimal"/>
      <w:lvlText w:val="%1)"/>
      <w:lvlJc w:val="left"/>
      <w:pPr>
        <w:ind w:left="975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4472" w:hanging="360"/>
      </w:pPr>
    </w:lvl>
    <w:lvl w:ilvl="2" w:tplc="0415001B">
      <w:start w:val="1"/>
      <w:numFmt w:val="lowerRoman"/>
      <w:lvlText w:val="%3."/>
      <w:lvlJc w:val="right"/>
      <w:pPr>
        <w:ind w:left="2415" w:hanging="180"/>
      </w:pPr>
    </w:lvl>
    <w:lvl w:ilvl="3" w:tplc="0415000F">
      <w:start w:val="1"/>
      <w:numFmt w:val="decimal"/>
      <w:lvlText w:val="%4."/>
      <w:lvlJc w:val="left"/>
      <w:pPr>
        <w:ind w:left="3135" w:hanging="360"/>
      </w:pPr>
    </w:lvl>
    <w:lvl w:ilvl="4" w:tplc="04150019">
      <w:start w:val="1"/>
      <w:numFmt w:val="lowerLetter"/>
      <w:lvlText w:val="%5."/>
      <w:lvlJc w:val="left"/>
      <w:pPr>
        <w:ind w:left="3855" w:hanging="360"/>
      </w:pPr>
    </w:lvl>
    <w:lvl w:ilvl="5" w:tplc="0415001B">
      <w:start w:val="1"/>
      <w:numFmt w:val="lowerRoman"/>
      <w:lvlText w:val="%6."/>
      <w:lvlJc w:val="right"/>
      <w:pPr>
        <w:ind w:left="4575" w:hanging="180"/>
      </w:pPr>
    </w:lvl>
    <w:lvl w:ilvl="6" w:tplc="0415000F">
      <w:start w:val="1"/>
      <w:numFmt w:val="decimal"/>
      <w:lvlText w:val="%7."/>
      <w:lvlJc w:val="left"/>
      <w:pPr>
        <w:ind w:left="5295" w:hanging="360"/>
      </w:pPr>
    </w:lvl>
    <w:lvl w:ilvl="7" w:tplc="04150019">
      <w:start w:val="1"/>
      <w:numFmt w:val="lowerLetter"/>
      <w:lvlText w:val="%8."/>
      <w:lvlJc w:val="left"/>
      <w:pPr>
        <w:ind w:left="6015" w:hanging="360"/>
      </w:pPr>
    </w:lvl>
    <w:lvl w:ilvl="8" w:tplc="0415001B">
      <w:start w:val="1"/>
      <w:numFmt w:val="lowerRoman"/>
      <w:lvlText w:val="%9."/>
      <w:lvlJc w:val="right"/>
      <w:pPr>
        <w:ind w:left="6735" w:hanging="180"/>
      </w:pPr>
    </w:lvl>
  </w:abstractNum>
  <w:abstractNum w:abstractNumId="88" w15:restartNumberingAfterBreak="0">
    <w:nsid w:val="4F46662D"/>
    <w:multiLevelType w:val="multilevel"/>
    <w:tmpl w:val="2FA06840"/>
    <w:styleLink w:val="WW8Num612"/>
    <w:lvl w:ilvl="0">
      <w:start w:val="1"/>
      <w:numFmt w:val="lowerLetter"/>
      <w:lvlText w:val="%1)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89" w15:restartNumberingAfterBreak="0">
    <w:nsid w:val="4FBA51F1"/>
    <w:multiLevelType w:val="multilevel"/>
    <w:tmpl w:val="9CF4BD1A"/>
    <w:styleLink w:val="WW8Num30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90" w15:restartNumberingAfterBreak="0">
    <w:nsid w:val="535946DC"/>
    <w:multiLevelType w:val="multilevel"/>
    <w:tmpl w:val="44142636"/>
    <w:styleLink w:val="WW8Num171"/>
    <w:lvl w:ilvl="0">
      <w:start w:val="18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615"/>
        </w:tabs>
        <w:ind w:left="615" w:hanging="435"/>
      </w:pPr>
      <w:rPr>
        <w:rFonts w:cs="Times New Roman"/>
        <w:b w:val="0"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cs="Times New Roman"/>
      </w:rPr>
    </w:lvl>
  </w:abstractNum>
  <w:abstractNum w:abstractNumId="91" w15:restartNumberingAfterBreak="0">
    <w:nsid w:val="537908F6"/>
    <w:multiLevelType w:val="hybridMultilevel"/>
    <w:tmpl w:val="102CB522"/>
    <w:lvl w:ilvl="0" w:tplc="BD92418A">
      <w:start w:val="1"/>
      <w:numFmt w:val="decimal"/>
      <w:lvlText w:val="%1)"/>
      <w:lvlJc w:val="left"/>
      <w:pPr>
        <w:tabs>
          <w:tab w:val="num" w:pos="1724"/>
        </w:tabs>
        <w:ind w:left="1724" w:hanging="360"/>
      </w:pPr>
      <w:rPr>
        <w:rFonts w:ascii="Arial" w:hAnsi="Arial" w:cs="Arial" w:hint="default"/>
        <w:sz w:val="22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2" w15:restartNumberingAfterBreak="0">
    <w:nsid w:val="53D67758"/>
    <w:multiLevelType w:val="multilevel"/>
    <w:tmpl w:val="7982E8D4"/>
    <w:styleLink w:val="WW8Num12"/>
    <w:lvl w:ilvl="0">
      <w:start w:val="1"/>
      <w:numFmt w:val="decimal"/>
      <w:lvlText w:val="%1)"/>
      <w:lvlJc w:val="left"/>
      <w:pPr>
        <w:ind w:left="0" w:firstLine="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93" w15:restartNumberingAfterBreak="0">
    <w:nsid w:val="5442241F"/>
    <w:multiLevelType w:val="multilevel"/>
    <w:tmpl w:val="C2EC81FA"/>
    <w:styleLink w:val="WW8Num19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94" w15:restartNumberingAfterBreak="0">
    <w:nsid w:val="555B3BF1"/>
    <w:multiLevelType w:val="multilevel"/>
    <w:tmpl w:val="ECBA49F6"/>
    <w:styleLink w:val="WW8Num51"/>
    <w:lvl w:ilvl="0">
      <w:start w:val="1"/>
      <w:numFmt w:val="decimal"/>
      <w:lvlText w:val="%1)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95" w15:restartNumberingAfterBreak="0">
    <w:nsid w:val="56AF3152"/>
    <w:multiLevelType w:val="singleLevel"/>
    <w:tmpl w:val="47CE34E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96" w15:restartNumberingAfterBreak="0">
    <w:nsid w:val="576A346E"/>
    <w:multiLevelType w:val="multilevel"/>
    <w:tmpl w:val="412A4A28"/>
    <w:styleLink w:val="WW8Num61"/>
    <w:lvl w:ilvl="0">
      <w:start w:val="1"/>
      <w:numFmt w:val="lowerLetter"/>
      <w:lvlText w:val="%1)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97" w15:restartNumberingAfterBreak="0">
    <w:nsid w:val="57CF6BF7"/>
    <w:multiLevelType w:val="multilevel"/>
    <w:tmpl w:val="54E083CE"/>
    <w:styleLink w:val="WW8Num71"/>
    <w:lvl w:ilvl="0">
      <w:start w:val="1"/>
      <w:numFmt w:val="decimal"/>
      <w:lvlText w:val="%1)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98" w15:restartNumberingAfterBreak="0">
    <w:nsid w:val="59AC6921"/>
    <w:multiLevelType w:val="multilevel"/>
    <w:tmpl w:val="A9BAF3DA"/>
    <w:styleLink w:val="WW8Num25"/>
    <w:lvl w:ilvl="0">
      <w:start w:val="1"/>
      <w:numFmt w:val="decimal"/>
      <w:lvlText w:val="%1)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hAnsi="Arial" w:cs="Arial"/>
        <w:b w:val="0"/>
        <w:sz w:val="20"/>
        <w:szCs w:val="20"/>
      </w:rPr>
    </w:lvl>
    <w:lvl w:ilvl="2">
      <w:start w:val="3"/>
      <w:numFmt w:val="decimal"/>
      <w:lvlText w:val="%3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99" w15:restartNumberingAfterBreak="0">
    <w:nsid w:val="5A274A01"/>
    <w:multiLevelType w:val="multilevel"/>
    <w:tmpl w:val="354CFA44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397"/>
      </w:pPr>
      <w:rPr>
        <w:rFonts w:ascii="Arial" w:hAnsi="Arial" w:cs="Arial" w:hint="default"/>
        <w:b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907"/>
        </w:tabs>
        <w:ind w:left="907" w:hanging="453"/>
      </w:pPr>
      <w:rPr>
        <w:rFonts w:ascii="Arial" w:hAnsi="Arial" w:cs="Arial" w:hint="default"/>
        <w:b w:val="0"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00" w15:restartNumberingAfterBreak="0">
    <w:nsid w:val="5AB63A02"/>
    <w:multiLevelType w:val="multilevel"/>
    <w:tmpl w:val="AAECBD3A"/>
    <w:styleLink w:val="WW8Num8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)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101" w15:restartNumberingAfterBreak="0">
    <w:nsid w:val="5CA31A15"/>
    <w:multiLevelType w:val="singleLevel"/>
    <w:tmpl w:val="CB981644"/>
    <w:name w:val="Tiret 0"/>
    <w:styleLink w:val="WW8Num711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02" w15:restartNumberingAfterBreak="0">
    <w:nsid w:val="5EF52AC0"/>
    <w:multiLevelType w:val="multilevel"/>
    <w:tmpl w:val="996401CA"/>
    <w:styleLink w:val="WW8Num74"/>
    <w:lvl w:ilvl="0">
      <w:start w:val="1"/>
      <w:numFmt w:val="decimal"/>
      <w:lvlText w:val="%1)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103" w15:restartNumberingAfterBreak="0">
    <w:nsid w:val="61885FA8"/>
    <w:multiLevelType w:val="hybridMultilevel"/>
    <w:tmpl w:val="3AFAF698"/>
    <w:styleLink w:val="WW8Num611"/>
    <w:lvl w:ilvl="0" w:tplc="1866445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DD70BA54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62674542"/>
    <w:multiLevelType w:val="multilevel"/>
    <w:tmpl w:val="7F348168"/>
    <w:styleLink w:val="WW8Num521"/>
    <w:lvl w:ilvl="0">
      <w:start w:val="75"/>
      <w:numFmt w:val="decimal"/>
      <w:lvlText w:val="%1"/>
      <w:lvlJc w:val="left"/>
      <w:pPr>
        <w:ind w:left="585" w:hanging="585"/>
      </w:pPr>
    </w:lvl>
    <w:lvl w:ilvl="1">
      <w:start w:val="122"/>
      <w:numFmt w:val="decimal"/>
      <w:lvlText w:val="%1-%2"/>
      <w:lvlJc w:val="left"/>
      <w:pPr>
        <w:ind w:left="1309" w:hanging="585"/>
      </w:pPr>
    </w:lvl>
    <w:lvl w:ilvl="2">
      <w:start w:val="1"/>
      <w:numFmt w:val="decimal"/>
      <w:lvlText w:val="%1-%2.%3"/>
      <w:lvlJc w:val="left"/>
      <w:pPr>
        <w:ind w:left="2168" w:hanging="720"/>
      </w:pPr>
    </w:lvl>
    <w:lvl w:ilvl="3">
      <w:start w:val="1"/>
      <w:numFmt w:val="decimal"/>
      <w:lvlText w:val="%1-%2.%3.%4"/>
      <w:lvlJc w:val="left"/>
      <w:pPr>
        <w:ind w:left="2892" w:hanging="720"/>
      </w:pPr>
    </w:lvl>
    <w:lvl w:ilvl="4">
      <w:start w:val="1"/>
      <w:numFmt w:val="decimal"/>
      <w:lvlText w:val="%1-%2.%3.%4.%5"/>
      <w:lvlJc w:val="left"/>
      <w:pPr>
        <w:ind w:left="3976" w:hanging="1080"/>
      </w:pPr>
    </w:lvl>
    <w:lvl w:ilvl="5">
      <w:start w:val="1"/>
      <w:numFmt w:val="decimal"/>
      <w:lvlText w:val="%1-%2.%3.%4.%5.%6"/>
      <w:lvlJc w:val="left"/>
      <w:pPr>
        <w:ind w:left="4700" w:hanging="1080"/>
      </w:pPr>
    </w:lvl>
    <w:lvl w:ilvl="6">
      <w:start w:val="1"/>
      <w:numFmt w:val="decimal"/>
      <w:lvlText w:val="%1-%2.%3.%4.%5.%6.%7"/>
      <w:lvlJc w:val="left"/>
      <w:pPr>
        <w:ind w:left="5784" w:hanging="1440"/>
      </w:pPr>
    </w:lvl>
    <w:lvl w:ilvl="7">
      <w:start w:val="1"/>
      <w:numFmt w:val="decimal"/>
      <w:lvlText w:val="%1-%2.%3.%4.%5.%6.%7.%8"/>
      <w:lvlJc w:val="left"/>
      <w:pPr>
        <w:ind w:left="6508" w:hanging="1440"/>
      </w:pPr>
    </w:lvl>
    <w:lvl w:ilvl="8">
      <w:start w:val="1"/>
      <w:numFmt w:val="decimal"/>
      <w:lvlText w:val="%1-%2.%3.%4.%5.%6.%7.%8.%9"/>
      <w:lvlJc w:val="left"/>
      <w:pPr>
        <w:ind w:left="7592" w:hanging="1800"/>
      </w:pPr>
    </w:lvl>
  </w:abstractNum>
  <w:abstractNum w:abstractNumId="105" w15:restartNumberingAfterBreak="0">
    <w:nsid w:val="64072C85"/>
    <w:multiLevelType w:val="multilevel"/>
    <w:tmpl w:val="6194CC6E"/>
    <w:styleLink w:val="WW8Num781"/>
    <w:lvl w:ilvl="0">
      <w:start w:val="1"/>
      <w:numFmt w:val="decimal"/>
      <w:lvlText w:val="%1."/>
      <w:lvlJc w:val="left"/>
      <w:pPr>
        <w:ind w:left="0" w:firstLine="0"/>
      </w:pPr>
      <w:rPr>
        <w:b w:val="0"/>
        <w:i w:val="0"/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106" w15:restartNumberingAfterBreak="0">
    <w:nsid w:val="647829BC"/>
    <w:multiLevelType w:val="multilevel"/>
    <w:tmpl w:val="7F2A09C8"/>
    <w:styleLink w:val="WW8Num70"/>
    <w:lvl w:ilvl="0">
      <w:start w:val="1"/>
      <w:numFmt w:val="decimal"/>
      <w:lvlText w:val="%1)"/>
      <w:lvlJc w:val="left"/>
      <w:pPr>
        <w:ind w:left="0" w:firstLine="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107" w15:restartNumberingAfterBreak="0">
    <w:nsid w:val="64F610F5"/>
    <w:multiLevelType w:val="multilevel"/>
    <w:tmpl w:val="6DDAA916"/>
    <w:styleLink w:val="WW8Num66"/>
    <w:lvl w:ilvl="0">
      <w:start w:val="1"/>
      <w:numFmt w:val="decimal"/>
      <w:lvlText w:val="%1)"/>
      <w:lvlJc w:val="left"/>
      <w:pPr>
        <w:ind w:left="907" w:hanging="453"/>
      </w:pPr>
      <w:rPr>
        <w:b w:val="0"/>
        <w:i w:val="0"/>
        <w:color w:val="000000"/>
      </w:rPr>
    </w:lvl>
    <w:lvl w:ilvl="1">
      <w:start w:val="1"/>
      <w:numFmt w:val="lowerLetter"/>
      <w:lvlText w:val="%2)"/>
      <w:lvlJc w:val="left"/>
      <w:pPr>
        <w:ind w:left="1534" w:hanging="454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652C280E"/>
    <w:multiLevelType w:val="hybridMultilevel"/>
    <w:tmpl w:val="661E1F1C"/>
    <w:lvl w:ilvl="0" w:tplc="AF9C815E">
      <w:start w:val="1"/>
      <w:numFmt w:val="decimal"/>
      <w:lvlText w:val="%1."/>
      <w:lvlJc w:val="left"/>
      <w:pPr>
        <w:tabs>
          <w:tab w:val="num" w:pos="454"/>
        </w:tabs>
        <w:ind w:left="454" w:hanging="397"/>
      </w:pPr>
      <w:rPr>
        <w:rFonts w:ascii="Arial" w:hAnsi="Arial" w:cs="Arial" w:hint="default"/>
        <w:b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9" w15:restartNumberingAfterBreak="0">
    <w:nsid w:val="65AE21A4"/>
    <w:multiLevelType w:val="hybridMultilevel"/>
    <w:tmpl w:val="9ACC20C0"/>
    <w:lvl w:ilvl="0" w:tplc="04150017">
      <w:start w:val="1"/>
      <w:numFmt w:val="lowerLetter"/>
      <w:lvlText w:val="%1)"/>
      <w:lvlJc w:val="left"/>
      <w:pPr>
        <w:ind w:left="643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363" w:hanging="360"/>
      </w:pPr>
    </w:lvl>
    <w:lvl w:ilvl="2" w:tplc="0415001B">
      <w:start w:val="1"/>
      <w:numFmt w:val="lowerRoman"/>
      <w:lvlText w:val="%3."/>
      <w:lvlJc w:val="right"/>
      <w:pPr>
        <w:ind w:left="2083" w:hanging="180"/>
      </w:pPr>
    </w:lvl>
    <w:lvl w:ilvl="3" w:tplc="0415000F">
      <w:start w:val="1"/>
      <w:numFmt w:val="decimal"/>
      <w:lvlText w:val="%4."/>
      <w:lvlJc w:val="left"/>
      <w:pPr>
        <w:ind w:left="2803" w:hanging="360"/>
      </w:pPr>
    </w:lvl>
    <w:lvl w:ilvl="4" w:tplc="04150019">
      <w:start w:val="1"/>
      <w:numFmt w:val="lowerLetter"/>
      <w:lvlText w:val="%5."/>
      <w:lvlJc w:val="left"/>
      <w:pPr>
        <w:ind w:left="3523" w:hanging="360"/>
      </w:pPr>
    </w:lvl>
    <w:lvl w:ilvl="5" w:tplc="0415001B">
      <w:start w:val="1"/>
      <w:numFmt w:val="lowerRoman"/>
      <w:lvlText w:val="%6."/>
      <w:lvlJc w:val="right"/>
      <w:pPr>
        <w:ind w:left="4243" w:hanging="180"/>
      </w:pPr>
    </w:lvl>
    <w:lvl w:ilvl="6" w:tplc="0415000F">
      <w:start w:val="1"/>
      <w:numFmt w:val="decimal"/>
      <w:lvlText w:val="%7."/>
      <w:lvlJc w:val="left"/>
      <w:pPr>
        <w:ind w:left="4963" w:hanging="360"/>
      </w:pPr>
    </w:lvl>
    <w:lvl w:ilvl="7" w:tplc="04150019">
      <w:start w:val="1"/>
      <w:numFmt w:val="lowerLetter"/>
      <w:lvlText w:val="%8."/>
      <w:lvlJc w:val="left"/>
      <w:pPr>
        <w:ind w:left="5683" w:hanging="360"/>
      </w:pPr>
    </w:lvl>
    <w:lvl w:ilvl="8" w:tplc="0415001B">
      <w:start w:val="1"/>
      <w:numFmt w:val="lowerRoman"/>
      <w:lvlText w:val="%9."/>
      <w:lvlJc w:val="right"/>
      <w:pPr>
        <w:ind w:left="6403" w:hanging="180"/>
      </w:pPr>
    </w:lvl>
  </w:abstractNum>
  <w:abstractNum w:abstractNumId="110" w15:restartNumberingAfterBreak="0">
    <w:nsid w:val="66C03337"/>
    <w:multiLevelType w:val="multilevel"/>
    <w:tmpl w:val="E716D8B8"/>
    <w:styleLink w:val="WW8Num751"/>
    <w:lvl w:ilvl="0">
      <w:start w:val="1"/>
      <w:numFmt w:val="lowerLetter"/>
      <w:lvlText w:val="%1)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111" w15:restartNumberingAfterBreak="0">
    <w:nsid w:val="68AC5D00"/>
    <w:multiLevelType w:val="hybridMultilevel"/>
    <w:tmpl w:val="9D3455CA"/>
    <w:styleLink w:val="WW8Num801"/>
    <w:lvl w:ilvl="0" w:tplc="7DC8EE9C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Times New Roman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 w15:restartNumberingAfterBreak="0">
    <w:nsid w:val="690F3E4F"/>
    <w:multiLevelType w:val="hybridMultilevel"/>
    <w:tmpl w:val="2ABAAD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69290A4B"/>
    <w:multiLevelType w:val="multilevel"/>
    <w:tmpl w:val="33CC7E92"/>
    <w:styleLink w:val="WW8Num551"/>
    <w:lvl w:ilvl="0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hint="default"/>
      </w:rPr>
    </w:lvl>
    <w:lvl w:ilvl="2">
      <w:start w:val="3"/>
      <w:numFmt w:val="bullet"/>
      <w:lvlText w:val=""/>
      <w:lvlJc w:val="left"/>
      <w:pPr>
        <w:ind w:left="2406" w:hanging="360"/>
      </w:pPr>
      <w:rPr>
        <w:rFonts w:ascii="Symbol" w:eastAsia="Times New Roman" w:hAnsi="Symbol" w:cs="Arial" w:hint="default"/>
      </w:r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6A271928"/>
    <w:multiLevelType w:val="hybridMultilevel"/>
    <w:tmpl w:val="8D766D46"/>
    <w:styleLink w:val="WW8Num121"/>
    <w:lvl w:ilvl="0" w:tplc="9294C0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5" w15:restartNumberingAfterBreak="0">
    <w:nsid w:val="6A6C7B2F"/>
    <w:multiLevelType w:val="multilevel"/>
    <w:tmpl w:val="2F2E41F2"/>
    <w:styleLink w:val="WW8Num31"/>
    <w:lvl w:ilvl="0">
      <w:start w:val="1"/>
      <w:numFmt w:val="decimal"/>
      <w:lvlText w:val="%1."/>
      <w:lvlJc w:val="left"/>
      <w:pPr>
        <w:ind w:left="0" w:firstLine="0"/>
      </w:pPr>
      <w:rPr>
        <w:b w:val="0"/>
        <w:i w:val="0"/>
        <w:strike w:val="0"/>
        <w:dstrike w:val="0"/>
        <w:u w:val="none" w:color="000000"/>
        <w:effect w:val="none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116" w15:restartNumberingAfterBreak="0">
    <w:nsid w:val="6AFD2790"/>
    <w:multiLevelType w:val="hybridMultilevel"/>
    <w:tmpl w:val="B79678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B962DEF"/>
    <w:multiLevelType w:val="hybridMultilevel"/>
    <w:tmpl w:val="FA66E2B8"/>
    <w:styleLink w:val="WW8Num281"/>
    <w:lvl w:ilvl="0" w:tplc="659ECC3A">
      <w:start w:val="1"/>
      <w:numFmt w:val="lowerLetter"/>
      <w:lvlText w:val="%1)"/>
      <w:lvlJc w:val="left"/>
      <w:pPr>
        <w:ind w:left="786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5284E7C0">
      <w:start w:val="1"/>
      <w:numFmt w:val="decimal"/>
      <w:lvlText w:val="%4)"/>
      <w:lvlJc w:val="left"/>
      <w:pPr>
        <w:ind w:left="2946" w:hanging="360"/>
      </w:pPr>
      <w:rPr>
        <w:color w:val="auto"/>
        <w:sz w:val="20"/>
        <w:szCs w:val="20"/>
      </w:r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18" w15:restartNumberingAfterBreak="0">
    <w:nsid w:val="6E2C5459"/>
    <w:multiLevelType w:val="multilevel"/>
    <w:tmpl w:val="957AEB60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9" w15:restartNumberingAfterBreak="0">
    <w:nsid w:val="71477467"/>
    <w:multiLevelType w:val="hybridMultilevel"/>
    <w:tmpl w:val="969C8C40"/>
    <w:lvl w:ilvl="0" w:tplc="ECBA2B1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Arial" w:hint="default"/>
        <w:b w:val="0"/>
        <w:i w:val="0"/>
        <w:strike w:val="0"/>
        <w:dstrike w:val="0"/>
        <w:sz w:val="22"/>
        <w:szCs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0" w15:restartNumberingAfterBreak="0">
    <w:nsid w:val="72B028D8"/>
    <w:multiLevelType w:val="multilevel"/>
    <w:tmpl w:val="2A567EFA"/>
    <w:styleLink w:val="WW8Num7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121" w15:restartNumberingAfterBreak="0">
    <w:nsid w:val="73AA15B7"/>
    <w:multiLevelType w:val="multilevel"/>
    <w:tmpl w:val="9AF08C60"/>
    <w:styleLink w:val="WW8Num48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122" w15:restartNumberingAfterBreak="0">
    <w:nsid w:val="743B4953"/>
    <w:multiLevelType w:val="hybridMultilevel"/>
    <w:tmpl w:val="8670E9BE"/>
    <w:lvl w:ilvl="0" w:tplc="04150017">
      <w:start w:val="1"/>
      <w:numFmt w:val="lowerLetter"/>
      <w:lvlText w:val="%1)"/>
      <w:lvlJc w:val="left"/>
      <w:pPr>
        <w:ind w:left="1055" w:hanging="360"/>
      </w:p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0415000F">
      <w:start w:val="1"/>
      <w:numFmt w:val="decimal"/>
      <w:lvlText w:val="%4."/>
      <w:lvlJc w:val="left"/>
      <w:pPr>
        <w:ind w:left="3215" w:hanging="360"/>
      </w:pPr>
    </w:lvl>
    <w:lvl w:ilvl="4" w:tplc="04150019">
      <w:start w:val="1"/>
      <w:numFmt w:val="lowerLetter"/>
      <w:lvlText w:val="%5."/>
      <w:lvlJc w:val="left"/>
      <w:pPr>
        <w:ind w:left="3935" w:hanging="360"/>
      </w:p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abstractNum w:abstractNumId="123" w15:restartNumberingAfterBreak="0">
    <w:nsid w:val="746A53FF"/>
    <w:multiLevelType w:val="hybridMultilevel"/>
    <w:tmpl w:val="CCE4CDA8"/>
    <w:styleLink w:val="WW8Num391"/>
    <w:lvl w:ilvl="0" w:tplc="2524468C">
      <w:start w:val="1"/>
      <w:numFmt w:val="decimal"/>
      <w:lvlText w:val="%1)"/>
      <w:lvlJc w:val="left"/>
      <w:pPr>
        <w:ind w:left="1069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124" w15:restartNumberingAfterBreak="0">
    <w:nsid w:val="75016DB7"/>
    <w:multiLevelType w:val="hybridMultilevel"/>
    <w:tmpl w:val="B79678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754B0D77"/>
    <w:multiLevelType w:val="multilevel"/>
    <w:tmpl w:val="1CE8423C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Arial" w:hint="default"/>
        <w:b w:val="0"/>
        <w:i w:val="0"/>
        <w:strike w:val="0"/>
        <w:dstrike w:val="0"/>
        <w:color w:val="auto"/>
        <w:sz w:val="22"/>
        <w:szCs w:val="20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454"/>
        </w:tabs>
        <w:ind w:left="454" w:hanging="397"/>
      </w:pPr>
      <w:rPr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2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6" w15:restartNumberingAfterBreak="0">
    <w:nsid w:val="75FA58B7"/>
    <w:multiLevelType w:val="multilevel"/>
    <w:tmpl w:val="5B124DB2"/>
    <w:styleLink w:val="WW8Num50"/>
    <w:lvl w:ilvl="0">
      <w:start w:val="1"/>
      <w:numFmt w:val="lowerLetter"/>
      <w:lvlText w:val="%1)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127" w15:restartNumberingAfterBreak="0">
    <w:nsid w:val="792E3AB5"/>
    <w:multiLevelType w:val="hybridMultilevel"/>
    <w:tmpl w:val="26FCE2A0"/>
    <w:styleLink w:val="WW8Num111"/>
    <w:lvl w:ilvl="0" w:tplc="B92416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8" w15:restartNumberingAfterBreak="0">
    <w:nsid w:val="7B357C9D"/>
    <w:multiLevelType w:val="multilevel"/>
    <w:tmpl w:val="B48AB832"/>
    <w:styleLink w:val="WW8Num68"/>
    <w:lvl w:ilvl="0">
      <w:start w:val="1"/>
      <w:numFmt w:val="decimal"/>
      <w:lvlText w:val="%1)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129" w15:restartNumberingAfterBreak="0">
    <w:nsid w:val="7CA63E0D"/>
    <w:multiLevelType w:val="hybridMultilevel"/>
    <w:tmpl w:val="966C384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0" w15:restartNumberingAfterBreak="0">
    <w:nsid w:val="7CC85FA8"/>
    <w:multiLevelType w:val="hybridMultilevel"/>
    <w:tmpl w:val="B79678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D1601D7"/>
    <w:multiLevelType w:val="multilevel"/>
    <w:tmpl w:val="1CE8423C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Arial" w:hint="default"/>
        <w:b w:val="0"/>
        <w:i w:val="0"/>
        <w:strike w:val="0"/>
        <w:dstrike w:val="0"/>
        <w:color w:val="auto"/>
        <w:sz w:val="22"/>
        <w:szCs w:val="20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454"/>
        </w:tabs>
        <w:ind w:left="454" w:hanging="397"/>
      </w:pPr>
      <w:rPr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2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2" w15:restartNumberingAfterBreak="0">
    <w:nsid w:val="7D671F8A"/>
    <w:multiLevelType w:val="hybridMultilevel"/>
    <w:tmpl w:val="B3B00B7C"/>
    <w:styleLink w:val="WW8Num541"/>
    <w:lvl w:ilvl="0" w:tplc="1222F32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7E431D9A"/>
    <w:multiLevelType w:val="hybridMultilevel"/>
    <w:tmpl w:val="CF82655A"/>
    <w:styleLink w:val="WW8Num581"/>
    <w:lvl w:ilvl="0" w:tplc="BB3C75FE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4" w15:restartNumberingAfterBreak="0">
    <w:nsid w:val="7ECE06C8"/>
    <w:multiLevelType w:val="hybridMultilevel"/>
    <w:tmpl w:val="9ACC20C0"/>
    <w:lvl w:ilvl="0" w:tplc="04150017">
      <w:start w:val="1"/>
      <w:numFmt w:val="lowerLetter"/>
      <w:lvlText w:val="%1)"/>
      <w:lvlJc w:val="left"/>
      <w:pPr>
        <w:ind w:left="643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363" w:hanging="360"/>
      </w:pPr>
    </w:lvl>
    <w:lvl w:ilvl="2" w:tplc="0415001B">
      <w:start w:val="1"/>
      <w:numFmt w:val="lowerRoman"/>
      <w:lvlText w:val="%3."/>
      <w:lvlJc w:val="right"/>
      <w:pPr>
        <w:ind w:left="2083" w:hanging="180"/>
      </w:pPr>
    </w:lvl>
    <w:lvl w:ilvl="3" w:tplc="0415000F">
      <w:start w:val="1"/>
      <w:numFmt w:val="decimal"/>
      <w:lvlText w:val="%4."/>
      <w:lvlJc w:val="left"/>
      <w:pPr>
        <w:ind w:left="2803" w:hanging="360"/>
      </w:pPr>
    </w:lvl>
    <w:lvl w:ilvl="4" w:tplc="04150019">
      <w:start w:val="1"/>
      <w:numFmt w:val="lowerLetter"/>
      <w:lvlText w:val="%5."/>
      <w:lvlJc w:val="left"/>
      <w:pPr>
        <w:ind w:left="3523" w:hanging="360"/>
      </w:pPr>
    </w:lvl>
    <w:lvl w:ilvl="5" w:tplc="0415001B">
      <w:start w:val="1"/>
      <w:numFmt w:val="lowerRoman"/>
      <w:lvlText w:val="%6."/>
      <w:lvlJc w:val="right"/>
      <w:pPr>
        <w:ind w:left="4243" w:hanging="180"/>
      </w:pPr>
    </w:lvl>
    <w:lvl w:ilvl="6" w:tplc="0415000F">
      <w:start w:val="1"/>
      <w:numFmt w:val="decimal"/>
      <w:lvlText w:val="%7."/>
      <w:lvlJc w:val="left"/>
      <w:pPr>
        <w:ind w:left="4963" w:hanging="360"/>
      </w:pPr>
    </w:lvl>
    <w:lvl w:ilvl="7" w:tplc="04150019">
      <w:start w:val="1"/>
      <w:numFmt w:val="lowerLetter"/>
      <w:lvlText w:val="%8."/>
      <w:lvlJc w:val="left"/>
      <w:pPr>
        <w:ind w:left="5683" w:hanging="360"/>
      </w:pPr>
    </w:lvl>
    <w:lvl w:ilvl="8" w:tplc="0415001B">
      <w:start w:val="1"/>
      <w:numFmt w:val="lowerRoman"/>
      <w:lvlText w:val="%9."/>
      <w:lvlJc w:val="right"/>
      <w:pPr>
        <w:ind w:left="6403" w:hanging="180"/>
      </w:pPr>
    </w:lvl>
  </w:abstractNum>
  <w:abstractNum w:abstractNumId="135" w15:restartNumberingAfterBreak="0">
    <w:nsid w:val="7FCB6126"/>
    <w:multiLevelType w:val="hybridMultilevel"/>
    <w:tmpl w:val="C652F566"/>
    <w:styleLink w:val="WW8Num301"/>
    <w:lvl w:ilvl="0" w:tplc="0ABADCA2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1"/>
  </w:num>
  <w:num w:numId="2">
    <w:abstractNumId w:val="75"/>
  </w:num>
  <w:num w:numId="3">
    <w:abstractNumId w:val="40"/>
  </w:num>
  <w:num w:numId="4">
    <w:abstractNumId w:val="64"/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3"/>
  </w:num>
  <w:num w:numId="8">
    <w:abstractNumId w:val="113"/>
    <w:lvlOverride w:ilvl="0">
      <w:lvl w:ilvl="0">
        <w:start w:val="1"/>
        <w:numFmt w:val="decimal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9">
    <w:abstractNumId w:val="68"/>
  </w:num>
  <w:num w:numId="10">
    <w:abstractNumId w:val="68"/>
    <w:lvlOverride w:ilvl="0">
      <w:startOverride w:val="9"/>
      <w:lvl w:ilvl="0">
        <w:start w:val="9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lvlText w:val="%2."/>
        <w:lvlJc w:val="left"/>
        <w:pPr>
          <w:tabs>
            <w:tab w:val="num" w:pos="900"/>
          </w:tabs>
          <w:ind w:left="900" w:hanging="360"/>
        </w:pPr>
        <w:rPr>
          <w:rFonts w:ascii="Arial" w:eastAsia="Times New Roman" w:hAnsi="Arial" w:cs="Arial"/>
          <w:sz w:val="22"/>
          <w:szCs w:val="22"/>
          <w:u w:val="none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</w:num>
  <w:num w:numId="11">
    <w:abstractNumId w:val="35"/>
  </w:num>
  <w:num w:numId="12">
    <w:abstractNumId w:val="35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Arial" w:eastAsia="Times New Roman" w:hAnsi="Arial" w:cs="Arial"/>
          <w:color w:val="auto"/>
          <w:sz w:val="22"/>
          <w:szCs w:val="22"/>
        </w:rPr>
      </w:lvl>
    </w:lvlOverride>
  </w:num>
  <w:num w:numId="13">
    <w:abstractNumId w:val="18"/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0"/>
  </w:num>
  <w:num w:numId="17">
    <w:abstractNumId w:val="70"/>
    <w:lvlOverride w:ilvl="0">
      <w:startOverride w:val="1"/>
      <w:lvl w:ilvl="0" w:tplc="EFD2FB6A">
        <w:start w:val="1"/>
        <w:numFmt w:val="decimal"/>
        <w:lvlText w:val="%1."/>
        <w:lvlJc w:val="left"/>
        <w:pPr>
          <w:ind w:left="3196" w:hanging="360"/>
        </w:pPr>
        <w:rPr>
          <w:rFonts w:ascii="Arial" w:eastAsia="Times New Roman" w:hAnsi="Arial" w:cs="Arial"/>
          <w:b w:val="0"/>
          <w:color w:val="auto"/>
        </w:rPr>
      </w:lvl>
    </w:lvlOverride>
    <w:lvlOverride w:ilvl="1">
      <w:startOverride w:val="1"/>
      <w:lvl w:ilvl="1" w:tplc="04150019">
        <w:start w:val="1"/>
        <w:numFmt w:val="decimal"/>
        <w:lvlText w:val=""/>
        <w:lvlJc w:val="left"/>
      </w:lvl>
    </w:lvlOverride>
    <w:lvlOverride w:ilvl="2">
      <w:startOverride w:val="1"/>
      <w:lvl w:ilvl="2" w:tplc="0415001B">
        <w:start w:val="1"/>
        <w:numFmt w:val="decimal"/>
        <w:lvlText w:val=""/>
        <w:lvlJc w:val="left"/>
      </w:lvl>
    </w:lvlOverride>
    <w:lvlOverride w:ilvl="3">
      <w:startOverride w:val="1"/>
      <w:lvl w:ilvl="3" w:tplc="0415000F">
        <w:start w:val="1"/>
        <w:numFmt w:val="decimal"/>
        <w:lvlText w:val=""/>
        <w:lvlJc w:val="left"/>
      </w:lvl>
    </w:lvlOverride>
    <w:lvlOverride w:ilvl="4">
      <w:startOverride w:val="1"/>
      <w:lvl w:ilvl="4" w:tplc="04150019">
        <w:start w:val="1"/>
        <w:numFmt w:val="decimal"/>
        <w:lvlText w:val=""/>
        <w:lvlJc w:val="left"/>
      </w:lvl>
    </w:lvlOverride>
    <w:lvlOverride w:ilvl="5">
      <w:startOverride w:val="1"/>
      <w:lvl w:ilvl="5" w:tplc="0415001B">
        <w:start w:val="1"/>
        <w:numFmt w:val="decimal"/>
        <w:lvlText w:val=""/>
        <w:lvlJc w:val="left"/>
      </w:lvl>
    </w:lvlOverride>
    <w:lvlOverride w:ilvl="6">
      <w:startOverride w:val="1"/>
      <w:lvl w:ilvl="6" w:tplc="0415000F">
        <w:start w:val="1"/>
        <w:numFmt w:val="decimal"/>
        <w:lvlText w:val=""/>
        <w:lvlJc w:val="left"/>
      </w:lvl>
    </w:lvlOverride>
    <w:lvlOverride w:ilvl="7">
      <w:startOverride w:val="1"/>
      <w:lvl w:ilvl="7" w:tplc="04150019">
        <w:start w:val="1"/>
        <w:numFmt w:val="decimal"/>
        <w:lvlText w:val=""/>
        <w:lvlJc w:val="left"/>
      </w:lvl>
    </w:lvlOverride>
    <w:lvlOverride w:ilvl="8">
      <w:startOverride w:val="1"/>
      <w:lvl w:ilvl="8" w:tplc="0415001B">
        <w:start w:val="1"/>
        <w:numFmt w:val="decimal"/>
        <w:lvlText w:val=""/>
        <w:lvlJc w:val="left"/>
      </w:lvl>
    </w:lvlOverride>
  </w:num>
  <w:num w:numId="18">
    <w:abstractNumId w:val="66"/>
  </w:num>
  <w:num w:numId="19">
    <w:abstractNumId w:val="66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lvlText w:val="%2)"/>
        <w:lvlJc w:val="left"/>
        <w:pPr>
          <w:ind w:left="360" w:hanging="360"/>
        </w:pPr>
        <w:rPr>
          <w:rFonts w:ascii="Arial" w:eastAsia="Times New Roman" w:hAnsi="Arial" w:cs="Arial"/>
          <w:b w:val="0"/>
          <w:color w:val="auto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20">
    <w:abstractNumId w:val="1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7"/>
  </w:num>
  <w:num w:numId="22">
    <w:abstractNumId w:val="1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1"/>
  </w:num>
  <w:num w:numId="24">
    <w:abstractNumId w:val="41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3"/>
  </w:num>
  <w:num w:numId="26">
    <w:abstractNumId w:val="48"/>
  </w:num>
  <w:num w:numId="27">
    <w:abstractNumId w:val="48"/>
    <w:lvlOverride w:ilvl="0">
      <w:startOverride w:val="17"/>
      <w:lvl w:ilvl="0">
        <w:start w:val="17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lvlText w:val="%2."/>
        <w:lvlJc w:val="left"/>
        <w:pPr>
          <w:tabs>
            <w:tab w:val="num" w:pos="435"/>
          </w:tabs>
          <w:ind w:left="435" w:hanging="435"/>
        </w:pPr>
        <w:rPr>
          <w:rFonts w:ascii="Arial" w:eastAsia="Times New Roman" w:hAnsi="Arial" w:cs="Arial"/>
          <w:b w:val="0"/>
          <w:bCs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28">
    <w:abstractNumId w:val="22"/>
  </w:num>
  <w:num w:numId="29">
    <w:abstractNumId w:val="22"/>
    <w:lvlOverride w:ilvl="0">
      <w:startOverride w:val="18"/>
      <w:lvl w:ilvl="0">
        <w:start w:val="18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lvlText w:val="%2."/>
        <w:lvlJc w:val="left"/>
        <w:pPr>
          <w:tabs>
            <w:tab w:val="num" w:pos="435"/>
          </w:tabs>
          <w:ind w:left="435" w:hanging="435"/>
        </w:pPr>
        <w:rPr>
          <w:rFonts w:ascii="Arial" w:eastAsia="Times New Roman" w:hAnsi="Arial" w:cs="Arial"/>
          <w:b w:val="0"/>
          <w:bCs/>
          <w:sz w:val="22"/>
          <w:szCs w:val="22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</w:num>
  <w:num w:numId="30">
    <w:abstractNumId w:val="69"/>
  </w:num>
  <w:num w:numId="31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33"/>
  </w:num>
  <w:num w:numId="33">
    <w:abstractNumId w:val="133"/>
    <w:lvlOverride w:ilvl="0">
      <w:startOverride w:val="1"/>
      <w:lvl w:ilvl="0" w:tplc="BB3C75FE">
        <w:start w:val="1"/>
        <w:numFmt w:val="decimal"/>
        <w:lvlText w:val="%1."/>
        <w:lvlJc w:val="left"/>
        <w:pPr>
          <w:ind w:left="502" w:hanging="360"/>
        </w:pPr>
        <w:rPr>
          <w:b w:val="0"/>
          <w:color w:val="auto"/>
        </w:rPr>
      </w:lvl>
    </w:lvlOverride>
  </w:num>
  <w:num w:numId="34">
    <w:abstractNumId w:val="87"/>
  </w:num>
  <w:num w:numId="35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9"/>
  </w:num>
  <w:num w:numId="38">
    <w:abstractNumId w:val="49"/>
    <w:lvlOverride w:ilvl="0">
      <w:startOverride w:val="18"/>
      <w:lvl w:ilvl="0">
        <w:start w:val="18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lvlText w:val="%2."/>
        <w:lvlJc w:val="left"/>
        <w:pPr>
          <w:tabs>
            <w:tab w:val="num" w:pos="615"/>
          </w:tabs>
          <w:ind w:left="615" w:hanging="435"/>
        </w:pPr>
        <w:rPr>
          <w:rFonts w:ascii="Arial" w:eastAsia="Times New Roman" w:hAnsi="Arial" w:cs="Arial"/>
          <w:b w:val="0"/>
          <w:bCs/>
          <w:sz w:val="22"/>
          <w:szCs w:val="22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39">
    <w:abstractNumId w:val="90"/>
  </w:num>
  <w:num w:numId="40">
    <w:abstractNumId w:val="90"/>
    <w:lvlOverride w:ilvl="0">
      <w:startOverride w:val="18"/>
      <w:lvl w:ilvl="0">
        <w:start w:val="18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lvlText w:val="%2."/>
        <w:lvlJc w:val="left"/>
        <w:pPr>
          <w:tabs>
            <w:tab w:val="num" w:pos="615"/>
          </w:tabs>
          <w:ind w:left="615" w:hanging="435"/>
        </w:pPr>
        <w:rPr>
          <w:rFonts w:cs="Times New Roman"/>
          <w:b w:val="0"/>
          <w:bCs/>
          <w:sz w:val="22"/>
          <w:szCs w:val="22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41">
    <w:abstractNumId w:val="76"/>
  </w:num>
  <w:num w:numId="42">
    <w:abstractNumId w:val="76"/>
    <w:lvlOverride w:ilvl="0">
      <w:startOverride w:val="1"/>
      <w:lvl w:ilvl="0" w:tplc="18C49256">
        <w:start w:val="1"/>
        <w:numFmt w:val="decimal"/>
        <w:lvlText w:val="%1."/>
        <w:lvlJc w:val="left"/>
        <w:pPr>
          <w:tabs>
            <w:tab w:val="num" w:pos="907"/>
          </w:tabs>
          <w:ind w:left="907" w:hanging="453"/>
        </w:pPr>
        <w:rPr>
          <w:rFonts w:ascii="Arial" w:eastAsia="Times New Roman" w:hAnsi="Arial" w:cs="Arial"/>
          <w:b w:val="0"/>
          <w:bCs w:val="0"/>
          <w:i w:val="0"/>
          <w:iCs w:val="0"/>
          <w:sz w:val="22"/>
          <w:szCs w:val="22"/>
        </w:rPr>
      </w:lvl>
    </w:lvlOverride>
    <w:lvlOverride w:ilvl="1">
      <w:startOverride w:val="1"/>
      <w:lvl w:ilvl="1" w:tplc="04150019">
        <w:start w:val="1"/>
        <w:numFmt w:val="decimal"/>
        <w:lvlText w:val=""/>
        <w:lvlJc w:val="left"/>
      </w:lvl>
    </w:lvlOverride>
    <w:lvlOverride w:ilvl="2">
      <w:startOverride w:val="1"/>
      <w:lvl w:ilvl="2" w:tplc="0415001B">
        <w:start w:val="1"/>
        <w:numFmt w:val="decimal"/>
        <w:lvlText w:val=""/>
        <w:lvlJc w:val="left"/>
      </w:lvl>
    </w:lvlOverride>
    <w:lvlOverride w:ilvl="3">
      <w:startOverride w:val="1"/>
      <w:lvl w:ilvl="3" w:tplc="0415000F">
        <w:start w:val="1"/>
        <w:numFmt w:val="decimal"/>
        <w:lvlText w:val=""/>
        <w:lvlJc w:val="left"/>
      </w:lvl>
    </w:lvlOverride>
    <w:lvlOverride w:ilvl="4">
      <w:startOverride w:val="1"/>
      <w:lvl w:ilvl="4" w:tplc="04150019">
        <w:start w:val="1"/>
        <w:numFmt w:val="decimal"/>
        <w:lvlText w:val=""/>
        <w:lvlJc w:val="left"/>
      </w:lvl>
    </w:lvlOverride>
    <w:lvlOverride w:ilvl="5">
      <w:startOverride w:val="1"/>
      <w:lvl w:ilvl="5" w:tplc="0415001B">
        <w:start w:val="1"/>
        <w:numFmt w:val="decimal"/>
        <w:lvlText w:val=""/>
        <w:lvlJc w:val="left"/>
      </w:lvl>
    </w:lvlOverride>
    <w:lvlOverride w:ilvl="6">
      <w:startOverride w:val="1"/>
      <w:lvl w:ilvl="6" w:tplc="0415000F">
        <w:start w:val="1"/>
        <w:numFmt w:val="decimal"/>
        <w:lvlText w:val=""/>
        <w:lvlJc w:val="left"/>
      </w:lvl>
    </w:lvlOverride>
    <w:lvlOverride w:ilvl="7">
      <w:startOverride w:val="1"/>
      <w:lvl w:ilvl="7" w:tplc="04150019">
        <w:start w:val="1"/>
        <w:numFmt w:val="decimal"/>
        <w:lvlText w:val=""/>
        <w:lvlJc w:val="left"/>
      </w:lvl>
    </w:lvlOverride>
  </w:num>
  <w:num w:numId="4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2"/>
  </w:num>
  <w:num w:numId="45">
    <w:abstractNumId w:val="56"/>
  </w:num>
  <w:num w:numId="46">
    <w:abstractNumId w:val="103"/>
  </w:num>
  <w:num w:numId="47">
    <w:abstractNumId w:val="103"/>
    <w:lvlOverride w:ilvl="0">
      <w:startOverride w:val="1"/>
      <w:lvl w:ilvl="0" w:tplc="18664458">
        <w:start w:val="1"/>
        <w:numFmt w:val="decimal"/>
        <w:lvlText w:val="%1."/>
        <w:lvlJc w:val="left"/>
        <w:pPr>
          <w:ind w:left="360" w:hanging="360"/>
        </w:pPr>
        <w:rPr>
          <w:sz w:val="22"/>
          <w:szCs w:val="20"/>
        </w:rPr>
      </w:lvl>
    </w:lvlOverride>
    <w:lvlOverride w:ilvl="1">
      <w:startOverride w:val="1"/>
      <w:lvl w:ilvl="1" w:tplc="04150019">
        <w:start w:val="1"/>
        <w:numFmt w:val="decimal"/>
        <w:lvlText w:val=""/>
        <w:lvlJc w:val="left"/>
      </w:lvl>
    </w:lvlOverride>
    <w:lvlOverride w:ilvl="2">
      <w:startOverride w:val="1"/>
      <w:lvl w:ilvl="2" w:tplc="0415001B">
        <w:start w:val="1"/>
        <w:numFmt w:val="decimal"/>
        <w:lvlText w:val=""/>
        <w:lvlJc w:val="left"/>
      </w:lvl>
    </w:lvlOverride>
    <w:lvlOverride w:ilvl="3">
      <w:startOverride w:val="1"/>
      <w:lvl w:ilvl="3" w:tplc="DD70BA54">
        <w:start w:val="1"/>
        <w:numFmt w:val="decimal"/>
        <w:lvlText w:val="%4."/>
        <w:lvlJc w:val="left"/>
        <w:rPr>
          <w:rFonts w:ascii="Arial" w:eastAsia="Times New Roman" w:hAnsi="Arial" w:cs="Arial"/>
        </w:rPr>
      </w:lvl>
    </w:lvlOverride>
    <w:lvlOverride w:ilvl="4">
      <w:startOverride w:val="1"/>
      <w:lvl w:ilvl="4" w:tplc="04150019">
        <w:start w:val="1"/>
        <w:numFmt w:val="decimal"/>
        <w:lvlText w:val=""/>
        <w:lvlJc w:val="left"/>
      </w:lvl>
    </w:lvlOverride>
    <w:lvlOverride w:ilvl="5">
      <w:startOverride w:val="1"/>
      <w:lvl w:ilvl="5" w:tplc="0415001B">
        <w:start w:val="1"/>
        <w:numFmt w:val="decimal"/>
        <w:lvlText w:val=""/>
        <w:lvlJc w:val="left"/>
      </w:lvl>
    </w:lvlOverride>
    <w:lvlOverride w:ilvl="6">
      <w:startOverride w:val="1"/>
      <w:lvl w:ilvl="6" w:tplc="0415000F">
        <w:start w:val="1"/>
        <w:numFmt w:val="decimal"/>
        <w:lvlText w:val=""/>
        <w:lvlJc w:val="left"/>
      </w:lvl>
    </w:lvlOverride>
    <w:lvlOverride w:ilvl="7">
      <w:startOverride w:val="1"/>
      <w:lvl w:ilvl="7" w:tplc="04150019">
        <w:start w:val="1"/>
        <w:numFmt w:val="decimal"/>
        <w:lvlText w:val=""/>
        <w:lvlJc w:val="left"/>
      </w:lvl>
    </w:lvlOverride>
    <w:lvlOverride w:ilvl="8">
      <w:startOverride w:val="1"/>
      <w:lvl w:ilvl="8" w:tplc="0415001B">
        <w:start w:val="1"/>
        <w:numFmt w:val="decimal"/>
        <w:lvlText w:val=""/>
        <w:lvlJc w:val="left"/>
      </w:lvl>
    </w:lvlOverride>
  </w:num>
  <w:num w:numId="48">
    <w:abstractNumId w:val="30"/>
  </w:num>
  <w:num w:numId="49">
    <w:abstractNumId w:val="30"/>
    <w:lvlOverride w:ilvl="0">
      <w:lvl w:ilvl="0">
        <w:start w:val="1"/>
        <w:numFmt w:val="decimal"/>
        <w:lvlText w:val="%1."/>
        <w:lvlJc w:val="left"/>
        <w:pPr>
          <w:tabs>
            <w:tab w:val="num" w:pos="705"/>
          </w:tabs>
          <w:ind w:left="705" w:hanging="705"/>
        </w:pPr>
        <w:rPr>
          <w:rFonts w:cs="Times New Roman"/>
          <w:sz w:val="22"/>
        </w:rPr>
      </w:lvl>
    </w:lvlOverride>
    <w:lvlOverride w:ilvl="1">
      <w:lvl w:ilvl="1">
        <w:start w:val="1"/>
        <w:numFmt w:val="decimal"/>
        <w:lvlText w:val="%2."/>
        <w:lvlJc w:val="left"/>
        <w:pPr>
          <w:tabs>
            <w:tab w:val="num" w:pos="1440"/>
          </w:tabs>
          <w:ind w:left="1440" w:hanging="360"/>
        </w:pPr>
        <w:rPr>
          <w:rFonts w:ascii="Arial" w:eastAsia="Times New Roman" w:hAnsi="Arial" w:cs="Arial"/>
        </w:rPr>
      </w:lvl>
    </w:lvlOverride>
    <w:lvlOverride w:ilvl="2">
      <w:lvl w:ilvl="2">
        <w:start w:val="1"/>
        <w:numFmt w:val="lowerRoman"/>
        <w:lvlText w:val="%3."/>
        <w:lvlJc w:val="right"/>
        <w:pPr>
          <w:tabs>
            <w:tab w:val="num" w:pos="2160"/>
          </w:tabs>
          <w:ind w:left="2160" w:hanging="180"/>
        </w:pPr>
        <w:rPr>
          <w:rFonts w:cs="Times New Roman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  <w:rPr>
          <w:rFonts w:cs="Times New Roman"/>
          <w:b w:val="0"/>
          <w:i w:val="0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num" w:pos="3600"/>
          </w:tabs>
          <w:ind w:left="3600" w:hanging="360"/>
        </w:pPr>
        <w:rPr>
          <w:rFonts w:cs="Times New Roman"/>
        </w:rPr>
      </w:lvl>
    </w:lvlOverride>
    <w:lvlOverride w:ilvl="5">
      <w:lvl w:ilvl="5">
        <w:start w:val="1"/>
        <w:numFmt w:val="lowerRoman"/>
        <w:lvlText w:val="%6."/>
        <w:lvlJc w:val="right"/>
        <w:pPr>
          <w:tabs>
            <w:tab w:val="num" w:pos="4320"/>
          </w:tabs>
          <w:ind w:left="4320" w:hanging="180"/>
        </w:pPr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5760"/>
          </w:tabs>
          <w:ind w:left="5760" w:hanging="360"/>
        </w:pPr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6480"/>
          </w:tabs>
          <w:ind w:left="6480" w:hanging="180"/>
        </w:pPr>
        <w:rPr>
          <w:rFonts w:cs="Times New Roman"/>
        </w:rPr>
      </w:lvl>
    </w:lvlOverride>
  </w:num>
  <w:num w:numId="50">
    <w:abstractNumId w:val="25"/>
  </w:num>
  <w:num w:numId="5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37"/>
  </w:num>
  <w:num w:numId="56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1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91"/>
  </w:num>
  <w:num w:numId="59">
    <w:abstractNumId w:val="45"/>
  </w:num>
  <w:num w:numId="60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7"/>
  </w:num>
  <w:num w:numId="62">
    <w:abstractNumId w:val="10"/>
  </w:num>
  <w:num w:numId="63">
    <w:abstractNumId w:val="11"/>
  </w:num>
  <w:num w:numId="64">
    <w:abstractNumId w:val="12"/>
  </w:num>
  <w:num w:numId="65">
    <w:abstractNumId w:val="14"/>
  </w:num>
  <w:num w:numId="66">
    <w:abstractNumId w:val="15"/>
  </w:num>
  <w:num w:numId="67">
    <w:abstractNumId w:val="23"/>
  </w:num>
  <w:num w:numId="68">
    <w:abstractNumId w:val="24"/>
  </w:num>
  <w:num w:numId="69">
    <w:abstractNumId w:val="27"/>
  </w:num>
  <w:num w:numId="70">
    <w:abstractNumId w:val="29"/>
  </w:num>
  <w:num w:numId="71">
    <w:abstractNumId w:val="34"/>
  </w:num>
  <w:num w:numId="72">
    <w:abstractNumId w:val="36"/>
  </w:num>
  <w:num w:numId="73">
    <w:abstractNumId w:val="39"/>
  </w:num>
  <w:num w:numId="74">
    <w:abstractNumId w:val="43"/>
  </w:num>
  <w:num w:numId="75">
    <w:abstractNumId w:val="44"/>
  </w:num>
  <w:num w:numId="76">
    <w:abstractNumId w:val="47"/>
  </w:num>
  <w:num w:numId="77">
    <w:abstractNumId w:val="54"/>
  </w:num>
  <w:num w:numId="78">
    <w:abstractNumId w:val="55"/>
  </w:num>
  <w:num w:numId="79">
    <w:abstractNumId w:val="57"/>
  </w:num>
  <w:num w:numId="80">
    <w:abstractNumId w:val="58"/>
  </w:num>
  <w:num w:numId="81">
    <w:abstractNumId w:val="59"/>
  </w:num>
  <w:num w:numId="82">
    <w:abstractNumId w:val="61"/>
  </w:num>
  <w:num w:numId="83">
    <w:abstractNumId w:val="62"/>
  </w:num>
  <w:num w:numId="84">
    <w:abstractNumId w:val="63"/>
  </w:num>
  <w:num w:numId="85">
    <w:abstractNumId w:val="67"/>
  </w:num>
  <w:num w:numId="86">
    <w:abstractNumId w:val="71"/>
  </w:num>
  <w:num w:numId="87">
    <w:abstractNumId w:val="74"/>
  </w:num>
  <w:num w:numId="88">
    <w:abstractNumId w:val="79"/>
  </w:num>
  <w:num w:numId="89">
    <w:abstractNumId w:val="80"/>
  </w:num>
  <w:num w:numId="90">
    <w:abstractNumId w:val="82"/>
  </w:num>
  <w:num w:numId="91">
    <w:abstractNumId w:val="83"/>
  </w:num>
  <w:num w:numId="92">
    <w:abstractNumId w:val="85"/>
  </w:num>
  <w:num w:numId="93">
    <w:abstractNumId w:val="86"/>
  </w:num>
  <w:num w:numId="94">
    <w:abstractNumId w:val="88"/>
  </w:num>
  <w:num w:numId="95">
    <w:abstractNumId w:val="89"/>
  </w:num>
  <w:num w:numId="96">
    <w:abstractNumId w:val="92"/>
  </w:num>
  <w:num w:numId="97">
    <w:abstractNumId w:val="93"/>
  </w:num>
  <w:num w:numId="98">
    <w:abstractNumId w:val="94"/>
  </w:num>
  <w:num w:numId="99">
    <w:abstractNumId w:val="96"/>
  </w:num>
  <w:num w:numId="100">
    <w:abstractNumId w:val="97"/>
  </w:num>
  <w:num w:numId="101">
    <w:abstractNumId w:val="98"/>
  </w:num>
  <w:num w:numId="102">
    <w:abstractNumId w:val="100"/>
  </w:num>
  <w:num w:numId="103">
    <w:abstractNumId w:val="102"/>
  </w:num>
  <w:num w:numId="104">
    <w:abstractNumId w:val="104"/>
  </w:num>
  <w:num w:numId="105">
    <w:abstractNumId w:val="105"/>
  </w:num>
  <w:num w:numId="106">
    <w:abstractNumId w:val="106"/>
  </w:num>
  <w:num w:numId="107">
    <w:abstractNumId w:val="107"/>
  </w:num>
  <w:num w:numId="108">
    <w:abstractNumId w:val="110"/>
  </w:num>
  <w:num w:numId="109">
    <w:abstractNumId w:val="111"/>
  </w:num>
  <w:num w:numId="110">
    <w:abstractNumId w:val="114"/>
  </w:num>
  <w:num w:numId="111">
    <w:abstractNumId w:val="115"/>
  </w:num>
  <w:num w:numId="112">
    <w:abstractNumId w:val="117"/>
  </w:num>
  <w:num w:numId="113">
    <w:abstractNumId w:val="120"/>
  </w:num>
  <w:num w:numId="114">
    <w:abstractNumId w:val="121"/>
  </w:num>
  <w:num w:numId="115">
    <w:abstractNumId w:val="126"/>
  </w:num>
  <w:num w:numId="116">
    <w:abstractNumId w:val="128"/>
  </w:num>
  <w:num w:numId="117">
    <w:abstractNumId w:val="132"/>
  </w:num>
  <w:num w:numId="118">
    <w:abstractNumId w:val="135"/>
  </w:num>
  <w:num w:numId="119">
    <w:abstractNumId w:val="26"/>
  </w:num>
  <w:num w:numId="120">
    <w:abstractNumId w:val="52"/>
  </w:num>
  <w:num w:numId="121">
    <w:abstractNumId w:val="17"/>
  </w:num>
  <w:num w:numId="122">
    <w:abstractNumId w:val="19"/>
  </w:num>
  <w:num w:numId="123">
    <w:abstractNumId w:val="84"/>
  </w:num>
  <w:num w:numId="124">
    <w:abstractNumId w:val="73"/>
  </w:num>
  <w:num w:numId="125">
    <w:abstractNumId w:val="109"/>
  </w:num>
  <w:num w:numId="126">
    <w:abstractNumId w:val="60"/>
  </w:num>
  <w:num w:numId="127">
    <w:abstractNumId w:val="99"/>
  </w:num>
  <w:num w:numId="128">
    <w:abstractNumId w:val="2"/>
  </w:num>
  <w:num w:numId="129">
    <w:abstractNumId w:val="4"/>
  </w:num>
  <w:num w:numId="130">
    <w:abstractNumId w:val="13"/>
  </w:num>
  <w:num w:numId="131">
    <w:abstractNumId w:val="42"/>
  </w:num>
  <w:num w:numId="132">
    <w:abstractNumId w:val="95"/>
  </w:num>
  <w:num w:numId="133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4">
    <w:abstractNumId w:val="38"/>
  </w:num>
  <w:num w:numId="135">
    <w:abstractNumId w:val="21"/>
  </w:num>
  <w:num w:numId="136">
    <w:abstractNumId w:val="131"/>
  </w:num>
  <w:num w:numId="137">
    <w:abstractNumId w:val="129"/>
  </w:num>
  <w:num w:numId="138">
    <w:abstractNumId w:val="124"/>
  </w:num>
  <w:num w:numId="139">
    <w:abstractNumId w:val="116"/>
  </w:num>
  <w:num w:numId="140">
    <w:abstractNumId w:val="28"/>
  </w:num>
  <w:num w:numId="141">
    <w:abstractNumId w:val="31"/>
  </w:num>
  <w:num w:numId="142">
    <w:abstractNumId w:val="130"/>
  </w:num>
  <w:num w:numId="143">
    <w:abstractNumId w:val="24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b w:val="0"/>
          <w:i w:val="0"/>
        </w:rPr>
      </w:lvl>
    </w:lvlOverride>
    <w:lvlOverride w:ilvl="1">
      <w:lvl w:ilvl="1" w:tentative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144">
    <w:abstractNumId w:val="5"/>
  </w:num>
  <w:num w:numId="145">
    <w:abstractNumId w:val="108"/>
  </w:num>
  <w:num w:numId="146">
    <w:abstractNumId w:val="8"/>
  </w:num>
  <w:num w:numId="147">
    <w:abstractNumId w:val="53"/>
  </w:num>
  <w:num w:numId="148">
    <w:abstractNumId w:val="77"/>
  </w:num>
  <w:num w:numId="149">
    <w:abstractNumId w:val="20"/>
  </w:num>
  <w:num w:numId="150">
    <w:abstractNumId w:val="65"/>
  </w:num>
  <w:num w:numId="151">
    <w:abstractNumId w:val="9"/>
  </w:num>
  <w:num w:numId="152">
    <w:abstractNumId w:val="134"/>
  </w:num>
  <w:numIdMacAtCleanup w:val="1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3DCC"/>
    <w:rsid w:val="000236C5"/>
    <w:rsid w:val="00024B8D"/>
    <w:rsid w:val="00033747"/>
    <w:rsid w:val="00042291"/>
    <w:rsid w:val="0004329E"/>
    <w:rsid w:val="000463A4"/>
    <w:rsid w:val="0005442C"/>
    <w:rsid w:val="000559E6"/>
    <w:rsid w:val="00057389"/>
    <w:rsid w:val="00057D51"/>
    <w:rsid w:val="00064ADD"/>
    <w:rsid w:val="0006647B"/>
    <w:rsid w:val="0007284D"/>
    <w:rsid w:val="00083D0E"/>
    <w:rsid w:val="000A3A06"/>
    <w:rsid w:val="000B60AA"/>
    <w:rsid w:val="000C30DF"/>
    <w:rsid w:val="000C7DAF"/>
    <w:rsid w:val="000D3763"/>
    <w:rsid w:val="000E0B20"/>
    <w:rsid w:val="000F1D3B"/>
    <w:rsid w:val="001025D1"/>
    <w:rsid w:val="00105075"/>
    <w:rsid w:val="001115FD"/>
    <w:rsid w:val="00112804"/>
    <w:rsid w:val="00115A3F"/>
    <w:rsid w:val="0013538C"/>
    <w:rsid w:val="0014770F"/>
    <w:rsid w:val="00152D41"/>
    <w:rsid w:val="00165A4F"/>
    <w:rsid w:val="00166662"/>
    <w:rsid w:val="00185BF2"/>
    <w:rsid w:val="00190660"/>
    <w:rsid w:val="00190D14"/>
    <w:rsid w:val="0019281C"/>
    <w:rsid w:val="00193300"/>
    <w:rsid w:val="00193C99"/>
    <w:rsid w:val="001A6AE9"/>
    <w:rsid w:val="001B6CA5"/>
    <w:rsid w:val="001C13D7"/>
    <w:rsid w:val="001C4848"/>
    <w:rsid w:val="001D49F5"/>
    <w:rsid w:val="001E2DA4"/>
    <w:rsid w:val="001E5C01"/>
    <w:rsid w:val="00224820"/>
    <w:rsid w:val="002328C8"/>
    <w:rsid w:val="00232C6F"/>
    <w:rsid w:val="00233E1C"/>
    <w:rsid w:val="002342C5"/>
    <w:rsid w:val="00234BDC"/>
    <w:rsid w:val="00250443"/>
    <w:rsid w:val="00257CC0"/>
    <w:rsid w:val="002609A3"/>
    <w:rsid w:val="00265D95"/>
    <w:rsid w:val="00272443"/>
    <w:rsid w:val="00272788"/>
    <w:rsid w:val="002739E6"/>
    <w:rsid w:val="00276762"/>
    <w:rsid w:val="00287580"/>
    <w:rsid w:val="002B1076"/>
    <w:rsid w:val="002B50C5"/>
    <w:rsid w:val="002B5C2C"/>
    <w:rsid w:val="002C4C77"/>
    <w:rsid w:val="002D40E8"/>
    <w:rsid w:val="002E3688"/>
    <w:rsid w:val="002F4054"/>
    <w:rsid w:val="003151B6"/>
    <w:rsid w:val="00324ADF"/>
    <w:rsid w:val="00331E53"/>
    <w:rsid w:val="00334749"/>
    <w:rsid w:val="003402B8"/>
    <w:rsid w:val="0034743C"/>
    <w:rsid w:val="0034758D"/>
    <w:rsid w:val="00366E0E"/>
    <w:rsid w:val="0037592A"/>
    <w:rsid w:val="00377350"/>
    <w:rsid w:val="00391CA2"/>
    <w:rsid w:val="00394E15"/>
    <w:rsid w:val="0039759C"/>
    <w:rsid w:val="003B64BE"/>
    <w:rsid w:val="003C19E9"/>
    <w:rsid w:val="003F160F"/>
    <w:rsid w:val="003F2B88"/>
    <w:rsid w:val="003F624C"/>
    <w:rsid w:val="00404D08"/>
    <w:rsid w:val="00412364"/>
    <w:rsid w:val="004171E8"/>
    <w:rsid w:val="00423380"/>
    <w:rsid w:val="0043308A"/>
    <w:rsid w:val="00443665"/>
    <w:rsid w:val="0044405A"/>
    <w:rsid w:val="00445D6E"/>
    <w:rsid w:val="004669A8"/>
    <w:rsid w:val="00471CDD"/>
    <w:rsid w:val="0048681C"/>
    <w:rsid w:val="00492325"/>
    <w:rsid w:val="00494486"/>
    <w:rsid w:val="004A04E5"/>
    <w:rsid w:val="004A3F28"/>
    <w:rsid w:val="004A5475"/>
    <w:rsid w:val="004B1413"/>
    <w:rsid w:val="004B205A"/>
    <w:rsid w:val="004B2DB9"/>
    <w:rsid w:val="004B781A"/>
    <w:rsid w:val="004E2EBB"/>
    <w:rsid w:val="004E44BA"/>
    <w:rsid w:val="004F71F0"/>
    <w:rsid w:val="00507F86"/>
    <w:rsid w:val="00510CDB"/>
    <w:rsid w:val="00541D02"/>
    <w:rsid w:val="00547400"/>
    <w:rsid w:val="0055324C"/>
    <w:rsid w:val="00556984"/>
    <w:rsid w:val="00582085"/>
    <w:rsid w:val="00584718"/>
    <w:rsid w:val="00591B38"/>
    <w:rsid w:val="00592AFC"/>
    <w:rsid w:val="00593870"/>
    <w:rsid w:val="005A192B"/>
    <w:rsid w:val="005A727E"/>
    <w:rsid w:val="005B284A"/>
    <w:rsid w:val="005B69CD"/>
    <w:rsid w:val="005C2422"/>
    <w:rsid w:val="005D03F3"/>
    <w:rsid w:val="005D2F95"/>
    <w:rsid w:val="005E296E"/>
    <w:rsid w:val="005E3C12"/>
    <w:rsid w:val="005F0537"/>
    <w:rsid w:val="005F684A"/>
    <w:rsid w:val="00601044"/>
    <w:rsid w:val="00611A84"/>
    <w:rsid w:val="00612712"/>
    <w:rsid w:val="0061441A"/>
    <w:rsid w:val="00616225"/>
    <w:rsid w:val="0062171C"/>
    <w:rsid w:val="006251EE"/>
    <w:rsid w:val="006359B9"/>
    <w:rsid w:val="00637693"/>
    <w:rsid w:val="00643DCC"/>
    <w:rsid w:val="00652265"/>
    <w:rsid w:val="00686BF4"/>
    <w:rsid w:val="006B251F"/>
    <w:rsid w:val="006D24CD"/>
    <w:rsid w:val="006E3DE8"/>
    <w:rsid w:val="006F34A2"/>
    <w:rsid w:val="00710906"/>
    <w:rsid w:val="00716007"/>
    <w:rsid w:val="00716189"/>
    <w:rsid w:val="007205D1"/>
    <w:rsid w:val="00726BCD"/>
    <w:rsid w:val="00726E2F"/>
    <w:rsid w:val="00745D28"/>
    <w:rsid w:val="00766377"/>
    <w:rsid w:val="007672EB"/>
    <w:rsid w:val="00776D4D"/>
    <w:rsid w:val="00780CC0"/>
    <w:rsid w:val="00786526"/>
    <w:rsid w:val="0079026E"/>
    <w:rsid w:val="007A2359"/>
    <w:rsid w:val="007E30F8"/>
    <w:rsid w:val="007E58AC"/>
    <w:rsid w:val="007E662B"/>
    <w:rsid w:val="007E6C3C"/>
    <w:rsid w:val="007F383E"/>
    <w:rsid w:val="007F4C29"/>
    <w:rsid w:val="00803014"/>
    <w:rsid w:val="008252BE"/>
    <w:rsid w:val="008316A8"/>
    <w:rsid w:val="0085340A"/>
    <w:rsid w:val="00860763"/>
    <w:rsid w:val="008625CE"/>
    <w:rsid w:val="0086452A"/>
    <w:rsid w:val="0087083A"/>
    <w:rsid w:val="00885CF8"/>
    <w:rsid w:val="00890CB1"/>
    <w:rsid w:val="008A38EC"/>
    <w:rsid w:val="008A4CF2"/>
    <w:rsid w:val="008A71D5"/>
    <w:rsid w:val="008B0E3C"/>
    <w:rsid w:val="008D5C02"/>
    <w:rsid w:val="008D7837"/>
    <w:rsid w:val="008F3187"/>
    <w:rsid w:val="00923A12"/>
    <w:rsid w:val="00940A5E"/>
    <w:rsid w:val="00952B8A"/>
    <w:rsid w:val="00955EB5"/>
    <w:rsid w:val="00956A57"/>
    <w:rsid w:val="00984ADE"/>
    <w:rsid w:val="0098615E"/>
    <w:rsid w:val="009B63B7"/>
    <w:rsid w:val="009E298B"/>
    <w:rsid w:val="00A00F07"/>
    <w:rsid w:val="00A1243B"/>
    <w:rsid w:val="00A146EA"/>
    <w:rsid w:val="00A269D4"/>
    <w:rsid w:val="00A5627E"/>
    <w:rsid w:val="00A66FC3"/>
    <w:rsid w:val="00A8146A"/>
    <w:rsid w:val="00A81DF8"/>
    <w:rsid w:val="00A81F8D"/>
    <w:rsid w:val="00A826A7"/>
    <w:rsid w:val="00A93A06"/>
    <w:rsid w:val="00A97F7D"/>
    <w:rsid w:val="00AA206A"/>
    <w:rsid w:val="00AB0BAE"/>
    <w:rsid w:val="00AB3582"/>
    <w:rsid w:val="00AC3595"/>
    <w:rsid w:val="00AE3A75"/>
    <w:rsid w:val="00AF022C"/>
    <w:rsid w:val="00B01B5D"/>
    <w:rsid w:val="00B21F54"/>
    <w:rsid w:val="00B251A6"/>
    <w:rsid w:val="00B30056"/>
    <w:rsid w:val="00B353BE"/>
    <w:rsid w:val="00B379DB"/>
    <w:rsid w:val="00B4070F"/>
    <w:rsid w:val="00B47B39"/>
    <w:rsid w:val="00B60ECC"/>
    <w:rsid w:val="00B67DF3"/>
    <w:rsid w:val="00B82626"/>
    <w:rsid w:val="00B87DC5"/>
    <w:rsid w:val="00BA02CA"/>
    <w:rsid w:val="00BA38F5"/>
    <w:rsid w:val="00BA4FE7"/>
    <w:rsid w:val="00BB0979"/>
    <w:rsid w:val="00BC096E"/>
    <w:rsid w:val="00BC235C"/>
    <w:rsid w:val="00BE62B8"/>
    <w:rsid w:val="00BF74B8"/>
    <w:rsid w:val="00C07D54"/>
    <w:rsid w:val="00C127EA"/>
    <w:rsid w:val="00C15F4C"/>
    <w:rsid w:val="00C16747"/>
    <w:rsid w:val="00C21E96"/>
    <w:rsid w:val="00C355F3"/>
    <w:rsid w:val="00C52467"/>
    <w:rsid w:val="00C6610E"/>
    <w:rsid w:val="00C94718"/>
    <w:rsid w:val="00C94BFB"/>
    <w:rsid w:val="00CA188C"/>
    <w:rsid w:val="00CA3F4E"/>
    <w:rsid w:val="00CB2B74"/>
    <w:rsid w:val="00CB42C9"/>
    <w:rsid w:val="00CC0801"/>
    <w:rsid w:val="00CD2530"/>
    <w:rsid w:val="00CE69EB"/>
    <w:rsid w:val="00CF1C7B"/>
    <w:rsid w:val="00D00517"/>
    <w:rsid w:val="00D00FF4"/>
    <w:rsid w:val="00D05070"/>
    <w:rsid w:val="00D2088E"/>
    <w:rsid w:val="00D37A01"/>
    <w:rsid w:val="00D43504"/>
    <w:rsid w:val="00D4388F"/>
    <w:rsid w:val="00D45FCF"/>
    <w:rsid w:val="00D467B9"/>
    <w:rsid w:val="00D67E32"/>
    <w:rsid w:val="00D85307"/>
    <w:rsid w:val="00D87B87"/>
    <w:rsid w:val="00D97AA7"/>
    <w:rsid w:val="00DA4019"/>
    <w:rsid w:val="00DB241F"/>
    <w:rsid w:val="00DB2C96"/>
    <w:rsid w:val="00DB79E8"/>
    <w:rsid w:val="00DC6B61"/>
    <w:rsid w:val="00DE6D2B"/>
    <w:rsid w:val="00DE780E"/>
    <w:rsid w:val="00DF3C6E"/>
    <w:rsid w:val="00DF522C"/>
    <w:rsid w:val="00DF546D"/>
    <w:rsid w:val="00E10712"/>
    <w:rsid w:val="00E179E5"/>
    <w:rsid w:val="00E50EA9"/>
    <w:rsid w:val="00E511BC"/>
    <w:rsid w:val="00E542D7"/>
    <w:rsid w:val="00E6604E"/>
    <w:rsid w:val="00E67295"/>
    <w:rsid w:val="00E67333"/>
    <w:rsid w:val="00E75038"/>
    <w:rsid w:val="00E837A9"/>
    <w:rsid w:val="00E879B9"/>
    <w:rsid w:val="00E93BD8"/>
    <w:rsid w:val="00EA1A1C"/>
    <w:rsid w:val="00EB475D"/>
    <w:rsid w:val="00EE02A4"/>
    <w:rsid w:val="00EE5E07"/>
    <w:rsid w:val="00EF0354"/>
    <w:rsid w:val="00EF337D"/>
    <w:rsid w:val="00F002F3"/>
    <w:rsid w:val="00F02225"/>
    <w:rsid w:val="00F042D4"/>
    <w:rsid w:val="00F064B2"/>
    <w:rsid w:val="00F101E1"/>
    <w:rsid w:val="00F240B0"/>
    <w:rsid w:val="00F424A4"/>
    <w:rsid w:val="00F47618"/>
    <w:rsid w:val="00F524FC"/>
    <w:rsid w:val="00F5500D"/>
    <w:rsid w:val="00F60603"/>
    <w:rsid w:val="00F86D70"/>
    <w:rsid w:val="00F97AAB"/>
    <w:rsid w:val="00F97CB9"/>
    <w:rsid w:val="00FA067D"/>
    <w:rsid w:val="00FB469B"/>
    <w:rsid w:val="00FB4CC0"/>
    <w:rsid w:val="00FC2F31"/>
    <w:rsid w:val="00FC589A"/>
    <w:rsid w:val="00FD5FA9"/>
    <w:rsid w:val="00FE0077"/>
    <w:rsid w:val="00FF29C2"/>
    <w:rsid w:val="00FF5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4E4EF9"/>
  <w15:docId w15:val="{08497E0E-6377-4AD1-83D8-0A4FD2727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E5E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643DC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semiHidden/>
    <w:unhideWhenUsed/>
    <w:qFormat/>
    <w:rsid w:val="00643DC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43DCC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Nagwek6">
    <w:name w:val="heading 6"/>
    <w:basedOn w:val="Normalny"/>
    <w:next w:val="Normalny"/>
    <w:link w:val="Nagwek6Znak"/>
    <w:uiPriority w:val="99"/>
    <w:semiHidden/>
    <w:unhideWhenUsed/>
    <w:qFormat/>
    <w:rsid w:val="00643DCC"/>
    <w:pPr>
      <w:spacing w:before="120"/>
      <w:jc w:val="center"/>
      <w:outlineLvl w:val="5"/>
    </w:pPr>
    <w:rPr>
      <w:rFonts w:ascii="Calibri" w:hAnsi="Calibri"/>
      <w:b/>
      <w:bCs/>
      <w:sz w:val="20"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643DCC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643DCC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43DCC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643DCC"/>
    <w:rPr>
      <w:rFonts w:ascii="Calibri" w:eastAsia="Times New Roman" w:hAnsi="Calibri" w:cs="Times New Roman"/>
      <w:b/>
      <w:bCs/>
      <w:sz w:val="20"/>
      <w:szCs w:val="20"/>
      <w:lang w:val="x-none" w:eastAsia="x-none"/>
    </w:rPr>
  </w:style>
  <w:style w:type="character" w:styleId="Hipercze">
    <w:name w:val="Hyperlink"/>
    <w:uiPriority w:val="99"/>
    <w:unhideWhenUsed/>
    <w:rsid w:val="00643DCC"/>
    <w:rPr>
      <w:rFonts w:ascii="Times New Roman" w:hAnsi="Times New Roman" w:cs="Times New Roman" w:hint="default"/>
      <w:color w:val="0000FF"/>
      <w:u w:val="single"/>
    </w:rPr>
  </w:style>
  <w:style w:type="character" w:styleId="UyteHipercze">
    <w:name w:val="FollowedHyperlink"/>
    <w:uiPriority w:val="99"/>
    <w:semiHidden/>
    <w:unhideWhenUsed/>
    <w:rsid w:val="00643DCC"/>
    <w:rPr>
      <w:rFonts w:ascii="Times New Roman" w:hAnsi="Times New Roman" w:cs="Times New Roman" w:hint="default"/>
      <w:color w:val="800080"/>
      <w:u w:val="single"/>
    </w:rPr>
  </w:style>
  <w:style w:type="paragraph" w:styleId="NormalnyWeb">
    <w:name w:val="Normal (Web)"/>
    <w:basedOn w:val="Normalny"/>
    <w:uiPriority w:val="99"/>
    <w:semiHidden/>
    <w:unhideWhenUsed/>
    <w:rsid w:val="00643DCC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43DC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43DC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43DCC"/>
    <w:rPr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43DC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643D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43DC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43DCC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643DC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43DCC"/>
    <w:rPr>
      <w:sz w:val="20"/>
      <w:szCs w:val="20"/>
      <w:lang w:val="x-none" w:eastAsia="x-none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43DC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Podtytu">
    <w:name w:val="Subtitle"/>
    <w:basedOn w:val="Normalny"/>
    <w:link w:val="PodtytuZnak"/>
    <w:uiPriority w:val="99"/>
    <w:qFormat/>
    <w:rsid w:val="00643DCC"/>
    <w:pPr>
      <w:spacing w:after="60"/>
      <w:jc w:val="center"/>
      <w:outlineLvl w:val="1"/>
    </w:pPr>
    <w:rPr>
      <w:rFonts w:ascii="Arial" w:hAnsi="Arial"/>
    </w:rPr>
  </w:style>
  <w:style w:type="character" w:customStyle="1" w:styleId="PodtytuZnak">
    <w:name w:val="Podtytuł Znak"/>
    <w:basedOn w:val="Domylnaczcionkaakapitu"/>
    <w:link w:val="Podtytu"/>
    <w:uiPriority w:val="99"/>
    <w:rsid w:val="00643DCC"/>
    <w:rPr>
      <w:rFonts w:ascii="Arial" w:eastAsia="Times New Roman" w:hAnsi="Arial" w:cs="Times New Roman"/>
      <w:sz w:val="24"/>
      <w:szCs w:val="24"/>
      <w:lang w:eastAsia="pl-PL"/>
    </w:rPr>
  </w:style>
  <w:style w:type="paragraph" w:styleId="Tytu">
    <w:name w:val="Title"/>
    <w:basedOn w:val="Normalny"/>
    <w:next w:val="Podtytu"/>
    <w:link w:val="TytuZnak"/>
    <w:uiPriority w:val="99"/>
    <w:qFormat/>
    <w:rsid w:val="00643DCC"/>
    <w:pPr>
      <w:suppressAutoHyphens/>
      <w:jc w:val="center"/>
    </w:pPr>
    <w:rPr>
      <w:sz w:val="28"/>
      <w:szCs w:val="28"/>
      <w:lang w:eastAsia="ar-SA"/>
    </w:rPr>
  </w:style>
  <w:style w:type="character" w:customStyle="1" w:styleId="TytuZnak">
    <w:name w:val="Tytuł Znak"/>
    <w:basedOn w:val="Domylnaczcionkaakapitu"/>
    <w:link w:val="Tytu"/>
    <w:uiPriority w:val="99"/>
    <w:rsid w:val="00643DCC"/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643DCC"/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43DCC"/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43DC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43DC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43DCC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43DC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43DCC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43DCC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643DC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643DC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43DCC"/>
    <w:rPr>
      <w:b/>
      <w:bCs/>
      <w:lang w:val="pl-PL"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43DCC"/>
    <w:rPr>
      <w:rFonts w:ascii="Times New Roman" w:eastAsia="Times New Roman" w:hAnsi="Times New Roman" w:cs="Times New Roman"/>
      <w:b/>
      <w:bCs/>
      <w:sz w:val="20"/>
      <w:szCs w:val="20"/>
      <w:lang w:val="x-none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43DCC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3DCC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kapitzlistZnak">
    <w:name w:val="Akapit z listą Znak"/>
    <w:aliases w:val="normalny tekst Znak,Akapit z list¹ Znak"/>
    <w:link w:val="Akapitzlist"/>
    <w:qFormat/>
    <w:locked/>
    <w:rsid w:val="00643DC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kapitzlist">
    <w:name w:val="List Paragraph"/>
    <w:aliases w:val="normalny tekst,Akapit z list¹"/>
    <w:basedOn w:val="Normalny"/>
    <w:link w:val="AkapitzlistZnak"/>
    <w:uiPriority w:val="34"/>
    <w:qFormat/>
    <w:rsid w:val="00643DCC"/>
    <w:pPr>
      <w:ind w:left="708"/>
    </w:pPr>
    <w:rPr>
      <w:lang w:val="x-none" w:eastAsia="x-none"/>
    </w:rPr>
  </w:style>
  <w:style w:type="paragraph" w:customStyle="1" w:styleId="xl88">
    <w:name w:val="xl88"/>
    <w:basedOn w:val="Normalny"/>
    <w:uiPriority w:val="99"/>
    <w:rsid w:val="00643DCC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28"/>
      <w:szCs w:val="28"/>
    </w:rPr>
  </w:style>
  <w:style w:type="paragraph" w:customStyle="1" w:styleId="Default">
    <w:name w:val="Default"/>
    <w:uiPriority w:val="99"/>
    <w:rsid w:val="00643DC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643D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Tekstpodstawowy21">
    <w:name w:val="Tekst podstawowy 21"/>
    <w:basedOn w:val="Normalny"/>
    <w:uiPriority w:val="99"/>
    <w:rsid w:val="00643DCC"/>
    <w:pPr>
      <w:suppressAutoHyphens/>
      <w:jc w:val="both"/>
    </w:pPr>
    <w:rPr>
      <w:szCs w:val="20"/>
      <w:lang w:eastAsia="zh-CN"/>
    </w:rPr>
  </w:style>
  <w:style w:type="paragraph" w:customStyle="1" w:styleId="western">
    <w:name w:val="western"/>
    <w:basedOn w:val="Normalny"/>
    <w:uiPriority w:val="99"/>
    <w:rsid w:val="00643DCC"/>
    <w:pPr>
      <w:spacing w:before="100" w:after="119"/>
    </w:pPr>
    <w:rPr>
      <w:rFonts w:eastAsia="Arial Unicode MS"/>
      <w:color w:val="000000"/>
      <w:lang w:eastAsia="zh-CN"/>
    </w:rPr>
  </w:style>
  <w:style w:type="paragraph" w:customStyle="1" w:styleId="Bezodstpw1">
    <w:name w:val="Bez odstępów1"/>
    <w:uiPriority w:val="99"/>
    <w:rsid w:val="00643DC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NormalBoldChar">
    <w:name w:val="NormalBold Char"/>
    <w:link w:val="NormalBold"/>
    <w:locked/>
    <w:rsid w:val="00643DCC"/>
    <w:rPr>
      <w:rFonts w:ascii="Times New Roman" w:eastAsia="Times New Roman" w:hAnsi="Times New Roman" w:cs="Times New Roman"/>
      <w:b/>
      <w:sz w:val="24"/>
      <w:lang w:val="x-none" w:eastAsia="en-GB"/>
    </w:rPr>
  </w:style>
  <w:style w:type="paragraph" w:customStyle="1" w:styleId="NormalBold">
    <w:name w:val="NormalBold"/>
    <w:basedOn w:val="Normalny"/>
    <w:link w:val="NormalBoldChar"/>
    <w:rsid w:val="00643DCC"/>
    <w:pPr>
      <w:widowControl w:val="0"/>
    </w:pPr>
    <w:rPr>
      <w:b/>
      <w:szCs w:val="22"/>
      <w:lang w:val="x-none" w:eastAsia="en-GB"/>
    </w:rPr>
  </w:style>
  <w:style w:type="paragraph" w:customStyle="1" w:styleId="Text1">
    <w:name w:val="Text 1"/>
    <w:basedOn w:val="Normalny"/>
    <w:uiPriority w:val="99"/>
    <w:rsid w:val="00643DCC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uiPriority w:val="99"/>
    <w:rsid w:val="00643DCC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uiPriority w:val="99"/>
    <w:rsid w:val="00643DCC"/>
    <w:pPr>
      <w:numPr>
        <w:numId w:val="1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uiPriority w:val="99"/>
    <w:rsid w:val="00643DCC"/>
    <w:pPr>
      <w:numPr>
        <w:numId w:val="2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uiPriority w:val="99"/>
    <w:rsid w:val="00643DCC"/>
    <w:pPr>
      <w:numPr>
        <w:numId w:val="3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uiPriority w:val="99"/>
    <w:rsid w:val="00643DCC"/>
    <w:pPr>
      <w:numPr>
        <w:ilvl w:val="1"/>
        <w:numId w:val="3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uiPriority w:val="99"/>
    <w:rsid w:val="00643DCC"/>
    <w:pPr>
      <w:numPr>
        <w:ilvl w:val="2"/>
        <w:numId w:val="3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uiPriority w:val="99"/>
    <w:rsid w:val="00643DCC"/>
    <w:pPr>
      <w:numPr>
        <w:ilvl w:val="3"/>
        <w:numId w:val="3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uiPriority w:val="99"/>
    <w:rsid w:val="00643DCC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uiPriority w:val="99"/>
    <w:rsid w:val="00643DCC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643DCC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paragraph" w:customStyle="1" w:styleId="Teksttreci1">
    <w:name w:val="Tekst treści1"/>
    <w:basedOn w:val="Normalny"/>
    <w:uiPriority w:val="99"/>
    <w:rsid w:val="00643DCC"/>
    <w:pPr>
      <w:shd w:val="clear" w:color="auto" w:fill="FFFFFF"/>
      <w:spacing w:before="4080" w:line="240" w:lineRule="atLeast"/>
      <w:ind w:hanging="720"/>
      <w:jc w:val="center"/>
    </w:pPr>
    <w:rPr>
      <w:rFonts w:ascii="Arial" w:hAnsi="Arial"/>
      <w:spacing w:val="-3"/>
      <w:sz w:val="19"/>
      <w:szCs w:val="19"/>
    </w:rPr>
  </w:style>
  <w:style w:type="character" w:customStyle="1" w:styleId="Nagwek5">
    <w:name w:val="Nagłówek #5_"/>
    <w:link w:val="Nagwek50"/>
    <w:locked/>
    <w:rsid w:val="00643DCC"/>
    <w:rPr>
      <w:rFonts w:ascii="Arial" w:eastAsia="Arial" w:hAnsi="Arial" w:cs="Arial"/>
      <w:spacing w:val="-1"/>
      <w:sz w:val="17"/>
      <w:szCs w:val="17"/>
      <w:shd w:val="clear" w:color="auto" w:fill="FFFFFF"/>
    </w:rPr>
  </w:style>
  <w:style w:type="paragraph" w:customStyle="1" w:styleId="Nagwek50">
    <w:name w:val="Nagłówek #5"/>
    <w:basedOn w:val="Normalny"/>
    <w:link w:val="Nagwek5"/>
    <w:rsid w:val="00643DCC"/>
    <w:pPr>
      <w:shd w:val="clear" w:color="auto" w:fill="FFFFFF"/>
      <w:spacing w:before="420" w:after="60" w:line="227" w:lineRule="exact"/>
      <w:ind w:hanging="720"/>
      <w:outlineLvl w:val="4"/>
    </w:pPr>
    <w:rPr>
      <w:rFonts w:ascii="Arial" w:eastAsia="Arial" w:hAnsi="Arial" w:cs="Arial"/>
      <w:spacing w:val="-1"/>
      <w:sz w:val="17"/>
      <w:szCs w:val="17"/>
      <w:lang w:eastAsia="en-US"/>
    </w:rPr>
  </w:style>
  <w:style w:type="character" w:customStyle="1" w:styleId="Teksttreci">
    <w:name w:val="Tekst treści_"/>
    <w:link w:val="Teksttreci0"/>
    <w:locked/>
    <w:rsid w:val="00643DCC"/>
    <w:rPr>
      <w:rFonts w:ascii="Arial" w:hAnsi="Arial" w:cs="Arial"/>
      <w:spacing w:val="-3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643DCC"/>
    <w:pPr>
      <w:shd w:val="clear" w:color="auto" w:fill="FFFFFF"/>
      <w:spacing w:before="5460" w:after="600" w:line="0" w:lineRule="atLeast"/>
      <w:ind w:hanging="820"/>
      <w:jc w:val="center"/>
    </w:pPr>
    <w:rPr>
      <w:rFonts w:ascii="Arial" w:eastAsiaTheme="minorHAnsi" w:hAnsi="Arial" w:cs="Arial"/>
      <w:spacing w:val="-3"/>
      <w:sz w:val="19"/>
      <w:szCs w:val="19"/>
      <w:lang w:eastAsia="en-US"/>
    </w:rPr>
  </w:style>
  <w:style w:type="paragraph" w:customStyle="1" w:styleId="row">
    <w:name w:val="row"/>
    <w:basedOn w:val="Normalny"/>
    <w:uiPriority w:val="99"/>
    <w:rsid w:val="00643DCC"/>
    <w:pPr>
      <w:spacing w:before="100" w:beforeAutospacing="1" w:after="100" w:afterAutospacing="1"/>
    </w:pPr>
  </w:style>
  <w:style w:type="paragraph" w:customStyle="1" w:styleId="Standard">
    <w:name w:val="Standard"/>
    <w:rsid w:val="00643DCC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643DCC"/>
    <w:pPr>
      <w:widowControl w:val="0"/>
      <w:spacing w:after="120"/>
    </w:pPr>
    <w:rPr>
      <w:rFonts w:eastAsia="SimSun" w:cs="Mangal"/>
      <w:lang w:bidi="hi-IN"/>
    </w:rPr>
  </w:style>
  <w:style w:type="paragraph" w:customStyle="1" w:styleId="Tekstpodstawowy31">
    <w:name w:val="Tekst podstawowy 31"/>
    <w:basedOn w:val="Standard"/>
    <w:uiPriority w:val="99"/>
    <w:rsid w:val="00643DCC"/>
    <w:pPr>
      <w:widowControl w:val="0"/>
      <w:jc w:val="both"/>
    </w:pPr>
    <w:rPr>
      <w:rFonts w:eastAsia="SimSun" w:cs="Mangal"/>
      <w:sz w:val="28"/>
      <w:lang w:bidi="hi-IN"/>
    </w:rPr>
  </w:style>
  <w:style w:type="character" w:styleId="Odwoanieprzypisudolnego">
    <w:name w:val="footnote reference"/>
    <w:semiHidden/>
    <w:unhideWhenUsed/>
    <w:rsid w:val="00643DCC"/>
    <w:rPr>
      <w:vertAlign w:val="superscript"/>
    </w:rPr>
  </w:style>
  <w:style w:type="character" w:styleId="Odwoaniedokomentarza">
    <w:name w:val="annotation reference"/>
    <w:semiHidden/>
    <w:unhideWhenUsed/>
    <w:rsid w:val="00643DCC"/>
    <w:rPr>
      <w:rFonts w:ascii="Times New Roman" w:hAnsi="Times New Roman" w:cs="Times New Roman" w:hint="default"/>
      <w:sz w:val="16"/>
      <w:szCs w:val="16"/>
    </w:rPr>
  </w:style>
  <w:style w:type="character" w:styleId="Numerstrony">
    <w:name w:val="page number"/>
    <w:uiPriority w:val="99"/>
    <w:semiHidden/>
    <w:unhideWhenUsed/>
    <w:rsid w:val="00643DCC"/>
    <w:rPr>
      <w:rFonts w:ascii="Times New Roman" w:hAnsi="Times New Roman" w:cs="Times New Roman" w:hint="default"/>
    </w:rPr>
  </w:style>
  <w:style w:type="character" w:styleId="Odwoanieprzypisukocowego">
    <w:name w:val="endnote reference"/>
    <w:uiPriority w:val="99"/>
    <w:semiHidden/>
    <w:unhideWhenUsed/>
    <w:rsid w:val="00643DCC"/>
    <w:rPr>
      <w:vertAlign w:val="superscript"/>
    </w:rPr>
  </w:style>
  <w:style w:type="character" w:customStyle="1" w:styleId="ZnakZnak1">
    <w:name w:val="Znak Znak1"/>
    <w:uiPriority w:val="99"/>
    <w:locked/>
    <w:rsid w:val="00643DCC"/>
    <w:rPr>
      <w:rFonts w:ascii="Times New Roman" w:hAnsi="Times New Roman" w:cs="Times New Roman" w:hint="default"/>
      <w:sz w:val="28"/>
      <w:szCs w:val="28"/>
      <w:lang w:val="pl-PL" w:eastAsia="ar-SA" w:bidi="ar-SA"/>
    </w:rPr>
  </w:style>
  <w:style w:type="character" w:customStyle="1" w:styleId="TitleChar">
    <w:name w:val="Title Char"/>
    <w:locked/>
    <w:rsid w:val="00643DCC"/>
    <w:rPr>
      <w:rFonts w:ascii="Times New Roman" w:eastAsia="Times New Roman" w:hAnsi="Times New Roman" w:cs="Times New Roman" w:hint="default"/>
      <w:sz w:val="28"/>
      <w:szCs w:val="28"/>
      <w:lang w:val="x-none" w:eastAsia="ar-SA" w:bidi="ar-SA"/>
    </w:rPr>
  </w:style>
  <w:style w:type="character" w:customStyle="1" w:styleId="SubtitleChar">
    <w:name w:val="Subtitle Char"/>
    <w:locked/>
    <w:rsid w:val="00643DCC"/>
    <w:rPr>
      <w:rFonts w:ascii="Cambria" w:hAnsi="Cambria" w:cs="Times New Roman" w:hint="default"/>
      <w:i/>
      <w:iCs/>
      <w:color w:val="4F81BD"/>
      <w:spacing w:val="15"/>
      <w:lang w:val="x-none" w:eastAsia="pl-PL"/>
    </w:rPr>
  </w:style>
  <w:style w:type="character" w:customStyle="1" w:styleId="DeltaViewInsertion">
    <w:name w:val="DeltaView Insertion"/>
    <w:rsid w:val="00643DCC"/>
    <w:rPr>
      <w:b/>
      <w:bCs w:val="0"/>
      <w:i/>
      <w:iCs w:val="0"/>
      <w:spacing w:val="0"/>
    </w:rPr>
  </w:style>
  <w:style w:type="character" w:customStyle="1" w:styleId="NagwekZnak1">
    <w:name w:val="Nagłówek Znak1"/>
    <w:uiPriority w:val="99"/>
    <w:locked/>
    <w:rsid w:val="00643DCC"/>
    <w:rPr>
      <w:sz w:val="24"/>
      <w:szCs w:val="24"/>
      <w:lang w:val="x-none" w:eastAsia="x-none"/>
    </w:rPr>
  </w:style>
  <w:style w:type="character" w:customStyle="1" w:styleId="smalltext">
    <w:name w:val="smalltext"/>
    <w:rsid w:val="00643DCC"/>
  </w:style>
  <w:style w:type="table" w:styleId="Tabela-Siatka">
    <w:name w:val="Table Grid"/>
    <w:basedOn w:val="Standardowy"/>
    <w:uiPriority w:val="59"/>
    <w:rsid w:val="00643D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rsid w:val="00643D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8Num711">
    <w:name w:val="WW8Num711"/>
    <w:rsid w:val="00643DCC"/>
    <w:pPr>
      <w:numPr>
        <w:numId w:val="1"/>
      </w:numPr>
    </w:pPr>
  </w:style>
  <w:style w:type="numbering" w:customStyle="1" w:styleId="WW8Num741">
    <w:name w:val="WW8Num741"/>
    <w:rsid w:val="00643DCC"/>
    <w:pPr>
      <w:numPr>
        <w:numId w:val="2"/>
      </w:numPr>
    </w:pPr>
  </w:style>
  <w:style w:type="numbering" w:customStyle="1" w:styleId="WW8Num761">
    <w:name w:val="WW8Num761"/>
    <w:rsid w:val="00643DCC"/>
    <w:pPr>
      <w:numPr>
        <w:numId w:val="3"/>
      </w:numPr>
    </w:pPr>
  </w:style>
  <w:style w:type="numbering" w:customStyle="1" w:styleId="WW8Num551">
    <w:name w:val="WW8Num551"/>
    <w:rsid w:val="00643DCC"/>
    <w:pPr>
      <w:numPr>
        <w:numId w:val="7"/>
      </w:numPr>
    </w:pPr>
  </w:style>
  <w:style w:type="numbering" w:customStyle="1" w:styleId="WW8Num72">
    <w:name w:val="WW8Num72"/>
    <w:rsid w:val="00643DCC"/>
    <w:pPr>
      <w:numPr>
        <w:numId w:val="9"/>
      </w:numPr>
    </w:pPr>
  </w:style>
  <w:style w:type="numbering" w:customStyle="1" w:styleId="WW8Num91">
    <w:name w:val="WW8Num91"/>
    <w:rsid w:val="00643DCC"/>
    <w:pPr>
      <w:numPr>
        <w:numId w:val="11"/>
      </w:numPr>
    </w:pPr>
  </w:style>
  <w:style w:type="numbering" w:customStyle="1" w:styleId="WW8Num571">
    <w:name w:val="WW8Num571"/>
    <w:rsid w:val="00643DCC"/>
    <w:pPr>
      <w:numPr>
        <w:numId w:val="13"/>
      </w:numPr>
    </w:pPr>
  </w:style>
  <w:style w:type="numbering" w:customStyle="1" w:styleId="WW8Num341">
    <w:name w:val="WW8Num341"/>
    <w:rsid w:val="00643DCC"/>
    <w:pPr>
      <w:numPr>
        <w:numId w:val="16"/>
      </w:numPr>
    </w:pPr>
  </w:style>
  <w:style w:type="numbering" w:customStyle="1" w:styleId="WW8Num241">
    <w:name w:val="WW8Num241"/>
    <w:rsid w:val="00643DCC"/>
    <w:pPr>
      <w:numPr>
        <w:numId w:val="18"/>
      </w:numPr>
    </w:pPr>
  </w:style>
  <w:style w:type="numbering" w:customStyle="1" w:styleId="WW8Num111">
    <w:name w:val="WW8Num111"/>
    <w:rsid w:val="00643DCC"/>
    <w:pPr>
      <w:numPr>
        <w:numId w:val="21"/>
      </w:numPr>
    </w:pPr>
  </w:style>
  <w:style w:type="numbering" w:customStyle="1" w:styleId="WW8Num53">
    <w:name w:val="WW8Num53"/>
    <w:rsid w:val="00643DCC"/>
    <w:pPr>
      <w:numPr>
        <w:numId w:val="23"/>
      </w:numPr>
    </w:pPr>
  </w:style>
  <w:style w:type="numbering" w:customStyle="1" w:styleId="WW8Num391">
    <w:name w:val="WW8Num391"/>
    <w:rsid w:val="00643DCC"/>
    <w:pPr>
      <w:numPr>
        <w:numId w:val="25"/>
      </w:numPr>
    </w:pPr>
  </w:style>
  <w:style w:type="numbering" w:customStyle="1" w:styleId="WW8Num21">
    <w:name w:val="WW8Num21"/>
    <w:rsid w:val="00643DCC"/>
    <w:pPr>
      <w:numPr>
        <w:numId w:val="26"/>
      </w:numPr>
    </w:pPr>
  </w:style>
  <w:style w:type="numbering" w:customStyle="1" w:styleId="WW8Num41">
    <w:name w:val="WW8Num41"/>
    <w:rsid w:val="00643DCC"/>
    <w:pPr>
      <w:numPr>
        <w:numId w:val="28"/>
      </w:numPr>
    </w:pPr>
  </w:style>
  <w:style w:type="numbering" w:customStyle="1" w:styleId="WW8Num461">
    <w:name w:val="WW8Num461"/>
    <w:rsid w:val="00643DCC"/>
    <w:pPr>
      <w:numPr>
        <w:numId w:val="30"/>
      </w:numPr>
    </w:pPr>
  </w:style>
  <w:style w:type="numbering" w:customStyle="1" w:styleId="WW8Num581">
    <w:name w:val="WW8Num581"/>
    <w:rsid w:val="00643DCC"/>
    <w:pPr>
      <w:numPr>
        <w:numId w:val="32"/>
      </w:numPr>
    </w:pPr>
  </w:style>
  <w:style w:type="numbering" w:customStyle="1" w:styleId="WW8Num481">
    <w:name w:val="WW8Num481"/>
    <w:rsid w:val="00643DCC"/>
    <w:pPr>
      <w:numPr>
        <w:numId w:val="34"/>
      </w:numPr>
    </w:pPr>
  </w:style>
  <w:style w:type="numbering" w:customStyle="1" w:styleId="WW8Num1311">
    <w:name w:val="WW8Num1311"/>
    <w:rsid w:val="00643DCC"/>
    <w:pPr>
      <w:numPr>
        <w:numId w:val="37"/>
      </w:numPr>
    </w:pPr>
  </w:style>
  <w:style w:type="numbering" w:customStyle="1" w:styleId="WW8Num171">
    <w:name w:val="WW8Num171"/>
    <w:rsid w:val="00643DCC"/>
    <w:pPr>
      <w:numPr>
        <w:numId w:val="39"/>
      </w:numPr>
    </w:pPr>
  </w:style>
  <w:style w:type="numbering" w:customStyle="1" w:styleId="WW8Num251">
    <w:name w:val="WW8Num251"/>
    <w:rsid w:val="00643DCC"/>
    <w:pPr>
      <w:numPr>
        <w:numId w:val="41"/>
      </w:numPr>
    </w:pPr>
  </w:style>
  <w:style w:type="numbering" w:customStyle="1" w:styleId="WW8Num611">
    <w:name w:val="WW8Num611"/>
    <w:rsid w:val="00643DCC"/>
    <w:pPr>
      <w:numPr>
        <w:numId w:val="46"/>
      </w:numPr>
    </w:pPr>
  </w:style>
  <w:style w:type="numbering" w:customStyle="1" w:styleId="WW8Num5711">
    <w:name w:val="WW8Num5711"/>
    <w:rsid w:val="00643DCC"/>
    <w:pPr>
      <w:numPr>
        <w:numId w:val="48"/>
      </w:numPr>
    </w:pPr>
  </w:style>
  <w:style w:type="numbering" w:customStyle="1" w:styleId="WW8Num392">
    <w:name w:val="WW8Num392"/>
    <w:rsid w:val="00643DCC"/>
    <w:pPr>
      <w:numPr>
        <w:numId w:val="59"/>
      </w:numPr>
    </w:pPr>
  </w:style>
  <w:style w:type="numbering" w:customStyle="1" w:styleId="WW8Num2">
    <w:name w:val="WW8Num2"/>
    <w:rsid w:val="00643DCC"/>
    <w:pPr>
      <w:numPr>
        <w:numId w:val="61"/>
      </w:numPr>
    </w:pPr>
  </w:style>
  <w:style w:type="numbering" w:customStyle="1" w:styleId="WW8Num40">
    <w:name w:val="WW8Num40"/>
    <w:rsid w:val="00643DCC"/>
    <w:pPr>
      <w:numPr>
        <w:numId w:val="62"/>
      </w:numPr>
    </w:pPr>
  </w:style>
  <w:style w:type="numbering" w:customStyle="1" w:styleId="WW8Num17">
    <w:name w:val="WW8Num17"/>
    <w:rsid w:val="00643DCC"/>
    <w:pPr>
      <w:numPr>
        <w:numId w:val="63"/>
      </w:numPr>
    </w:pPr>
  </w:style>
  <w:style w:type="numbering" w:customStyle="1" w:styleId="WW8Num75">
    <w:name w:val="WW8Num75"/>
    <w:rsid w:val="00643DCC"/>
    <w:pPr>
      <w:numPr>
        <w:numId w:val="64"/>
      </w:numPr>
    </w:pPr>
  </w:style>
  <w:style w:type="numbering" w:customStyle="1" w:styleId="WW8Num58">
    <w:name w:val="WW8Num58"/>
    <w:rsid w:val="00643DCC"/>
    <w:pPr>
      <w:numPr>
        <w:numId w:val="65"/>
      </w:numPr>
    </w:pPr>
  </w:style>
  <w:style w:type="numbering" w:customStyle="1" w:styleId="WW8Num4">
    <w:name w:val="WW8Num4"/>
    <w:rsid w:val="00643DCC"/>
    <w:pPr>
      <w:numPr>
        <w:numId w:val="66"/>
      </w:numPr>
    </w:pPr>
  </w:style>
  <w:style w:type="numbering" w:customStyle="1" w:styleId="WW8Num52">
    <w:name w:val="WW8Num52"/>
    <w:rsid w:val="00643DCC"/>
    <w:pPr>
      <w:numPr>
        <w:numId w:val="67"/>
      </w:numPr>
    </w:pPr>
  </w:style>
  <w:style w:type="numbering" w:customStyle="1" w:styleId="WW8Num5">
    <w:name w:val="WW8Num5"/>
    <w:rsid w:val="00643DCC"/>
    <w:pPr>
      <w:numPr>
        <w:numId w:val="68"/>
      </w:numPr>
    </w:pPr>
  </w:style>
  <w:style w:type="numbering" w:customStyle="1" w:styleId="WW8Num11">
    <w:name w:val="WW8Num11"/>
    <w:rsid w:val="00643DCC"/>
    <w:pPr>
      <w:numPr>
        <w:numId w:val="69"/>
      </w:numPr>
    </w:pPr>
  </w:style>
  <w:style w:type="numbering" w:customStyle="1" w:styleId="WW8Num13">
    <w:name w:val="WW8Num13"/>
    <w:rsid w:val="00643DCC"/>
    <w:pPr>
      <w:numPr>
        <w:numId w:val="70"/>
      </w:numPr>
    </w:pPr>
  </w:style>
  <w:style w:type="numbering" w:customStyle="1" w:styleId="WW8Num27">
    <w:name w:val="WW8Num27"/>
    <w:rsid w:val="00643DCC"/>
    <w:pPr>
      <w:numPr>
        <w:numId w:val="71"/>
      </w:numPr>
    </w:pPr>
  </w:style>
  <w:style w:type="numbering" w:customStyle="1" w:styleId="WW8Num9">
    <w:name w:val="WW8Num9"/>
    <w:rsid w:val="00643DCC"/>
    <w:pPr>
      <w:numPr>
        <w:numId w:val="72"/>
      </w:numPr>
    </w:pPr>
  </w:style>
  <w:style w:type="numbering" w:customStyle="1" w:styleId="WW8Num191">
    <w:name w:val="WW8Num191"/>
    <w:rsid w:val="00643DCC"/>
    <w:pPr>
      <w:numPr>
        <w:numId w:val="73"/>
      </w:numPr>
    </w:pPr>
  </w:style>
  <w:style w:type="numbering" w:customStyle="1" w:styleId="WW8Num55">
    <w:name w:val="WW8Num55"/>
    <w:rsid w:val="00643DCC"/>
    <w:pPr>
      <w:numPr>
        <w:numId w:val="74"/>
      </w:numPr>
    </w:pPr>
  </w:style>
  <w:style w:type="numbering" w:customStyle="1" w:styleId="WW8Num80">
    <w:name w:val="WW8Num80"/>
    <w:rsid w:val="00643DCC"/>
    <w:pPr>
      <w:numPr>
        <w:numId w:val="75"/>
      </w:numPr>
    </w:pPr>
  </w:style>
  <w:style w:type="numbering" w:customStyle="1" w:styleId="WW8Num62">
    <w:name w:val="WW8Num62"/>
    <w:rsid w:val="00643DCC"/>
    <w:pPr>
      <w:numPr>
        <w:numId w:val="76"/>
      </w:numPr>
    </w:pPr>
  </w:style>
  <w:style w:type="numbering" w:customStyle="1" w:styleId="WW8Num501">
    <w:name w:val="WW8Num501"/>
    <w:rsid w:val="00643DCC"/>
    <w:pPr>
      <w:numPr>
        <w:numId w:val="77"/>
      </w:numPr>
    </w:pPr>
  </w:style>
  <w:style w:type="numbering" w:customStyle="1" w:styleId="WW8Num39">
    <w:name w:val="WW8Num39"/>
    <w:rsid w:val="00643DCC"/>
    <w:pPr>
      <w:numPr>
        <w:numId w:val="78"/>
      </w:numPr>
    </w:pPr>
  </w:style>
  <w:style w:type="numbering" w:customStyle="1" w:styleId="WW8Num54">
    <w:name w:val="WW8Num54"/>
    <w:rsid w:val="00643DCC"/>
    <w:pPr>
      <w:numPr>
        <w:numId w:val="79"/>
      </w:numPr>
    </w:pPr>
  </w:style>
  <w:style w:type="numbering" w:customStyle="1" w:styleId="WW8Num6">
    <w:name w:val="WW8Num6"/>
    <w:rsid w:val="00643DCC"/>
    <w:pPr>
      <w:numPr>
        <w:numId w:val="80"/>
      </w:numPr>
    </w:pPr>
  </w:style>
  <w:style w:type="numbering" w:customStyle="1" w:styleId="WW8Num77">
    <w:name w:val="WW8Num77"/>
    <w:rsid w:val="00643DCC"/>
    <w:pPr>
      <w:numPr>
        <w:numId w:val="81"/>
      </w:numPr>
    </w:pPr>
  </w:style>
  <w:style w:type="numbering" w:customStyle="1" w:styleId="WW8Num57">
    <w:name w:val="WW8Num57"/>
    <w:rsid w:val="00643DCC"/>
    <w:pPr>
      <w:numPr>
        <w:numId w:val="82"/>
      </w:numPr>
    </w:pPr>
  </w:style>
  <w:style w:type="numbering" w:customStyle="1" w:styleId="WW8Num331">
    <w:name w:val="WW8Num331"/>
    <w:rsid w:val="00643DCC"/>
    <w:pPr>
      <w:numPr>
        <w:numId w:val="83"/>
      </w:numPr>
    </w:pPr>
  </w:style>
  <w:style w:type="numbering" w:customStyle="1" w:styleId="WW8Num34">
    <w:name w:val="WW8Num34"/>
    <w:rsid w:val="00643DCC"/>
    <w:pPr>
      <w:numPr>
        <w:numId w:val="84"/>
      </w:numPr>
    </w:pPr>
  </w:style>
  <w:style w:type="numbering" w:customStyle="1" w:styleId="WW8Num1">
    <w:name w:val="WW8Num1"/>
    <w:rsid w:val="00643DCC"/>
    <w:pPr>
      <w:numPr>
        <w:numId w:val="85"/>
      </w:numPr>
    </w:pPr>
  </w:style>
  <w:style w:type="numbering" w:customStyle="1" w:styleId="WW8Num33">
    <w:name w:val="WW8Num33"/>
    <w:rsid w:val="00643DCC"/>
    <w:pPr>
      <w:numPr>
        <w:numId w:val="86"/>
      </w:numPr>
    </w:pPr>
  </w:style>
  <w:style w:type="numbering" w:customStyle="1" w:styleId="WW8Num46">
    <w:name w:val="WW8Num46"/>
    <w:rsid w:val="00643DCC"/>
    <w:pPr>
      <w:numPr>
        <w:numId w:val="87"/>
      </w:numPr>
    </w:pPr>
  </w:style>
  <w:style w:type="numbering" w:customStyle="1" w:styleId="WW8Num28">
    <w:name w:val="WW8Num28"/>
    <w:rsid w:val="00643DCC"/>
    <w:pPr>
      <w:numPr>
        <w:numId w:val="88"/>
      </w:numPr>
    </w:pPr>
  </w:style>
  <w:style w:type="numbering" w:customStyle="1" w:styleId="WW8Num76">
    <w:name w:val="WW8Num76"/>
    <w:rsid w:val="00643DCC"/>
    <w:pPr>
      <w:numPr>
        <w:numId w:val="89"/>
      </w:numPr>
    </w:pPr>
  </w:style>
  <w:style w:type="numbering" w:customStyle="1" w:styleId="WW8Num24">
    <w:name w:val="WW8Num24"/>
    <w:rsid w:val="00643DCC"/>
    <w:pPr>
      <w:numPr>
        <w:numId w:val="90"/>
      </w:numPr>
    </w:pPr>
  </w:style>
  <w:style w:type="numbering" w:customStyle="1" w:styleId="WW8Num131">
    <w:name w:val="WW8Num131"/>
    <w:rsid w:val="00643DCC"/>
    <w:pPr>
      <w:numPr>
        <w:numId w:val="91"/>
      </w:numPr>
    </w:pPr>
  </w:style>
  <w:style w:type="numbering" w:customStyle="1" w:styleId="WW8Num10">
    <w:name w:val="WW8Num10"/>
    <w:rsid w:val="00643DCC"/>
    <w:pPr>
      <w:numPr>
        <w:numId w:val="92"/>
      </w:numPr>
    </w:pPr>
  </w:style>
  <w:style w:type="numbering" w:customStyle="1" w:styleId="WW8Num271">
    <w:name w:val="WW8Num271"/>
    <w:rsid w:val="00643DCC"/>
    <w:pPr>
      <w:numPr>
        <w:numId w:val="93"/>
      </w:numPr>
    </w:pPr>
  </w:style>
  <w:style w:type="numbering" w:customStyle="1" w:styleId="WW8Num612">
    <w:name w:val="WW8Num612"/>
    <w:rsid w:val="00643DCC"/>
    <w:pPr>
      <w:numPr>
        <w:numId w:val="94"/>
      </w:numPr>
    </w:pPr>
  </w:style>
  <w:style w:type="numbering" w:customStyle="1" w:styleId="WW8Num30">
    <w:name w:val="WW8Num30"/>
    <w:rsid w:val="00643DCC"/>
    <w:pPr>
      <w:numPr>
        <w:numId w:val="95"/>
      </w:numPr>
    </w:pPr>
  </w:style>
  <w:style w:type="numbering" w:customStyle="1" w:styleId="WW8Num12">
    <w:name w:val="WW8Num12"/>
    <w:rsid w:val="00643DCC"/>
    <w:pPr>
      <w:numPr>
        <w:numId w:val="96"/>
      </w:numPr>
    </w:pPr>
  </w:style>
  <w:style w:type="numbering" w:customStyle="1" w:styleId="WW8Num19">
    <w:name w:val="WW8Num19"/>
    <w:rsid w:val="00643DCC"/>
    <w:pPr>
      <w:numPr>
        <w:numId w:val="97"/>
      </w:numPr>
    </w:pPr>
  </w:style>
  <w:style w:type="numbering" w:customStyle="1" w:styleId="WW8Num51">
    <w:name w:val="WW8Num51"/>
    <w:rsid w:val="00643DCC"/>
    <w:pPr>
      <w:numPr>
        <w:numId w:val="98"/>
      </w:numPr>
    </w:pPr>
  </w:style>
  <w:style w:type="numbering" w:customStyle="1" w:styleId="WW8Num61">
    <w:name w:val="WW8Num61"/>
    <w:rsid w:val="00643DCC"/>
    <w:pPr>
      <w:numPr>
        <w:numId w:val="99"/>
      </w:numPr>
    </w:pPr>
  </w:style>
  <w:style w:type="numbering" w:customStyle="1" w:styleId="WW8Num71">
    <w:name w:val="WW8Num71"/>
    <w:rsid w:val="00643DCC"/>
    <w:pPr>
      <w:numPr>
        <w:numId w:val="100"/>
      </w:numPr>
    </w:pPr>
  </w:style>
  <w:style w:type="numbering" w:customStyle="1" w:styleId="WW8Num25">
    <w:name w:val="WW8Num25"/>
    <w:rsid w:val="00643DCC"/>
    <w:pPr>
      <w:numPr>
        <w:numId w:val="101"/>
      </w:numPr>
    </w:pPr>
  </w:style>
  <w:style w:type="numbering" w:customStyle="1" w:styleId="WW8Num8">
    <w:name w:val="WW8Num8"/>
    <w:rsid w:val="00643DCC"/>
    <w:pPr>
      <w:numPr>
        <w:numId w:val="102"/>
      </w:numPr>
    </w:pPr>
  </w:style>
  <w:style w:type="numbering" w:customStyle="1" w:styleId="WW8Num74">
    <w:name w:val="WW8Num74"/>
    <w:rsid w:val="00643DCC"/>
    <w:pPr>
      <w:numPr>
        <w:numId w:val="103"/>
      </w:numPr>
    </w:pPr>
  </w:style>
  <w:style w:type="numbering" w:customStyle="1" w:styleId="WW8Num521">
    <w:name w:val="WW8Num521"/>
    <w:rsid w:val="00643DCC"/>
    <w:pPr>
      <w:numPr>
        <w:numId w:val="104"/>
      </w:numPr>
    </w:pPr>
  </w:style>
  <w:style w:type="numbering" w:customStyle="1" w:styleId="WW8Num781">
    <w:name w:val="WW8Num781"/>
    <w:rsid w:val="00643DCC"/>
    <w:pPr>
      <w:numPr>
        <w:numId w:val="105"/>
      </w:numPr>
    </w:pPr>
  </w:style>
  <w:style w:type="numbering" w:customStyle="1" w:styleId="WW8Num70">
    <w:name w:val="WW8Num70"/>
    <w:rsid w:val="00643DCC"/>
    <w:pPr>
      <w:numPr>
        <w:numId w:val="106"/>
      </w:numPr>
    </w:pPr>
  </w:style>
  <w:style w:type="numbering" w:customStyle="1" w:styleId="WW8Num66">
    <w:name w:val="WW8Num66"/>
    <w:rsid w:val="00643DCC"/>
    <w:pPr>
      <w:numPr>
        <w:numId w:val="107"/>
      </w:numPr>
    </w:pPr>
  </w:style>
  <w:style w:type="numbering" w:customStyle="1" w:styleId="WW8Num751">
    <w:name w:val="WW8Num751"/>
    <w:rsid w:val="00643DCC"/>
    <w:pPr>
      <w:numPr>
        <w:numId w:val="108"/>
      </w:numPr>
    </w:pPr>
  </w:style>
  <w:style w:type="numbering" w:customStyle="1" w:styleId="WW8Num801">
    <w:name w:val="WW8Num801"/>
    <w:rsid w:val="00643DCC"/>
    <w:pPr>
      <w:numPr>
        <w:numId w:val="109"/>
      </w:numPr>
    </w:pPr>
  </w:style>
  <w:style w:type="numbering" w:customStyle="1" w:styleId="WW8Num121">
    <w:name w:val="WW8Num121"/>
    <w:rsid w:val="00643DCC"/>
    <w:pPr>
      <w:numPr>
        <w:numId w:val="110"/>
      </w:numPr>
    </w:pPr>
  </w:style>
  <w:style w:type="numbering" w:customStyle="1" w:styleId="WW8Num31">
    <w:name w:val="WW8Num31"/>
    <w:rsid w:val="00643DCC"/>
    <w:pPr>
      <w:numPr>
        <w:numId w:val="111"/>
      </w:numPr>
    </w:pPr>
  </w:style>
  <w:style w:type="numbering" w:customStyle="1" w:styleId="WW8Num281">
    <w:name w:val="WW8Num281"/>
    <w:rsid w:val="00643DCC"/>
    <w:pPr>
      <w:numPr>
        <w:numId w:val="112"/>
      </w:numPr>
    </w:pPr>
  </w:style>
  <w:style w:type="numbering" w:customStyle="1" w:styleId="WW8Num7">
    <w:name w:val="WW8Num7"/>
    <w:rsid w:val="00643DCC"/>
    <w:pPr>
      <w:numPr>
        <w:numId w:val="113"/>
      </w:numPr>
    </w:pPr>
  </w:style>
  <w:style w:type="numbering" w:customStyle="1" w:styleId="WW8Num48">
    <w:name w:val="WW8Num48"/>
    <w:rsid w:val="00643DCC"/>
    <w:pPr>
      <w:numPr>
        <w:numId w:val="114"/>
      </w:numPr>
    </w:pPr>
  </w:style>
  <w:style w:type="numbering" w:customStyle="1" w:styleId="WW8Num50">
    <w:name w:val="WW8Num50"/>
    <w:rsid w:val="00643DCC"/>
    <w:pPr>
      <w:numPr>
        <w:numId w:val="115"/>
      </w:numPr>
    </w:pPr>
  </w:style>
  <w:style w:type="numbering" w:customStyle="1" w:styleId="WW8Num68">
    <w:name w:val="WW8Num68"/>
    <w:rsid w:val="00643DCC"/>
    <w:pPr>
      <w:numPr>
        <w:numId w:val="116"/>
      </w:numPr>
    </w:pPr>
  </w:style>
  <w:style w:type="numbering" w:customStyle="1" w:styleId="WW8Num541">
    <w:name w:val="WW8Num541"/>
    <w:rsid w:val="00643DCC"/>
    <w:pPr>
      <w:numPr>
        <w:numId w:val="117"/>
      </w:numPr>
    </w:pPr>
  </w:style>
  <w:style w:type="numbering" w:customStyle="1" w:styleId="WW8Num301">
    <w:name w:val="WW8Num301"/>
    <w:rsid w:val="00643DCC"/>
    <w:pPr>
      <w:numPr>
        <w:numId w:val="118"/>
      </w:numPr>
    </w:pPr>
  </w:style>
  <w:style w:type="paragraph" w:customStyle="1" w:styleId="xmsonormal">
    <w:name w:val="x_msonormal"/>
    <w:basedOn w:val="Normalny"/>
    <w:rsid w:val="00A00F07"/>
    <w:pPr>
      <w:spacing w:before="100" w:beforeAutospacing="1" w:after="100" w:afterAutospacing="1"/>
    </w:pPr>
  </w:style>
  <w:style w:type="paragraph" w:customStyle="1" w:styleId="xmsolistparagraph">
    <w:name w:val="x_msolistparagraph"/>
    <w:basedOn w:val="Normalny"/>
    <w:rsid w:val="00A00F07"/>
    <w:pPr>
      <w:spacing w:before="100" w:beforeAutospacing="1" w:after="100" w:afterAutospacing="1"/>
    </w:pPr>
  </w:style>
  <w:style w:type="paragraph" w:styleId="Bezodstpw">
    <w:name w:val="No Spacing"/>
    <w:uiPriority w:val="1"/>
    <w:qFormat/>
    <w:rsid w:val="002739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21E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51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4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65D30F-0016-4014-AD6C-9FA34E1FA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2814</Words>
  <Characters>16887</Characters>
  <Application>Microsoft Office Word</Application>
  <DocSecurity>0</DocSecurity>
  <Lines>140</Lines>
  <Paragraphs>39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Głowaczewska</dc:creator>
  <cp:lastModifiedBy>Paulina Kukurowska</cp:lastModifiedBy>
  <cp:revision>2</cp:revision>
  <cp:lastPrinted>2020-07-29T11:32:00Z</cp:lastPrinted>
  <dcterms:created xsi:type="dcterms:W3CDTF">2020-07-29T12:12:00Z</dcterms:created>
  <dcterms:modified xsi:type="dcterms:W3CDTF">2020-07-29T12:12:00Z</dcterms:modified>
</cp:coreProperties>
</file>